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E89237" w14:textId="77777777" w:rsidR="00F40060" w:rsidRPr="00573834" w:rsidRDefault="007909FE">
      <w:pPr>
        <w:spacing w:after="80"/>
        <w:jc w:val="center"/>
      </w:pPr>
      <w:r w:rsidRPr="00573834">
        <w:rPr>
          <w:b/>
          <w:sz w:val="28"/>
        </w:rPr>
        <w:t>Supplementary Materials</w:t>
      </w:r>
    </w:p>
    <w:p w14:paraId="573E13F5" w14:textId="77777777" w:rsidR="00F40060" w:rsidRPr="00573834" w:rsidRDefault="007909FE">
      <w:pPr>
        <w:spacing w:after="80"/>
        <w:jc w:val="center"/>
      </w:pPr>
      <w:proofErr w:type="spellStart"/>
      <w:r w:rsidRPr="00573834">
        <w:t>Jiawa</w:t>
      </w:r>
      <w:proofErr w:type="spellEnd"/>
      <w:r w:rsidRPr="00573834">
        <w:t xml:space="preserve"> (</w:t>
      </w:r>
      <w:proofErr w:type="spellStart"/>
      <w:r w:rsidRPr="00573834">
        <w:t>ལྕ་བ</w:t>
      </w:r>
      <w:proofErr w:type="spellEnd"/>
      <w:r w:rsidRPr="00573834">
        <w:t xml:space="preserve">་) in Tibetan medicine: A review of multi-origin use, shared and differential chemical constituents, and pharmacological relevance to </w:t>
      </w:r>
      <w:proofErr w:type="spellStart"/>
      <w:r w:rsidRPr="00573834">
        <w:t>Huangshui</w:t>
      </w:r>
      <w:proofErr w:type="spellEnd"/>
      <w:r w:rsidRPr="00573834">
        <w:t>-associated joint disorders</w:t>
      </w:r>
    </w:p>
    <w:p w14:paraId="03907EE4" w14:textId="77777777" w:rsidR="00F40060" w:rsidRPr="00573834" w:rsidRDefault="007909FE">
      <w:pPr>
        <w:keepNext/>
        <w:spacing w:before="80"/>
      </w:pPr>
      <w:r w:rsidRPr="00573834">
        <w:rPr>
          <w:b/>
        </w:rPr>
        <w:t xml:space="preserve">Supplementary Table 1. Botanical sources, medicinal parts, regional use contexts, and traditional indications of </w:t>
      </w:r>
      <w:proofErr w:type="spellStart"/>
      <w:r w:rsidRPr="00573834">
        <w:rPr>
          <w:b/>
        </w:rPr>
        <w:t>Jiawa</w:t>
      </w:r>
      <w:proofErr w:type="spellEnd"/>
      <w:r w:rsidRPr="00573834">
        <w:rPr>
          <w:b/>
        </w:rPr>
        <w:t>-related medicinal materials recorded in classical, official, and regional sources</w:t>
      </w:r>
    </w:p>
    <w:tbl>
      <w:tblPr>
        <w:tblW w:w="14175" w:type="dxa"/>
        <w:jc w:val="center"/>
        <w:tblBorders>
          <w:top w:val="single" w:sz="8" w:space="0" w:color="000000"/>
          <w:bottom w:val="single" w:sz="8" w:space="0" w:color="000000"/>
        </w:tblBorders>
        <w:tblLayout w:type="fixed"/>
        <w:tblLook w:val="04A0" w:firstRow="1" w:lastRow="0" w:firstColumn="1" w:lastColumn="0" w:noHBand="0" w:noVBand="1"/>
      </w:tblPr>
      <w:tblGrid>
        <w:gridCol w:w="2540"/>
        <w:gridCol w:w="5686"/>
        <w:gridCol w:w="1718"/>
        <w:gridCol w:w="627"/>
        <w:gridCol w:w="3604"/>
      </w:tblGrid>
      <w:tr w:rsidR="00F40060" w:rsidRPr="00573834" w14:paraId="7B24CADB" w14:textId="77777777">
        <w:trPr>
          <w:jc w:val="center"/>
        </w:trPr>
        <w:tc>
          <w:tcPr>
            <w:tcW w:w="2540" w:type="dxa"/>
            <w:tcBorders>
              <w:top w:val="single" w:sz="8" w:space="0" w:color="auto"/>
              <w:left w:val="nil"/>
              <w:bottom w:val="single" w:sz="8" w:space="0" w:color="auto"/>
              <w:right w:val="nil"/>
            </w:tcBorders>
            <w:tcMar>
              <w:top w:w="45" w:type="dxa"/>
              <w:left w:w="70" w:type="dxa"/>
              <w:bottom w:w="45" w:type="dxa"/>
              <w:right w:w="70" w:type="dxa"/>
            </w:tcMar>
          </w:tcPr>
          <w:p w14:paraId="59609EFC" w14:textId="77777777" w:rsidR="00F40060" w:rsidRPr="00573834" w:rsidRDefault="007909FE">
            <w:pPr>
              <w:spacing w:after="0"/>
            </w:pPr>
            <w:bookmarkStart w:id="0" w:name="OLE_LINK1"/>
            <w:r w:rsidRPr="00573834">
              <w:rPr>
                <w:b/>
                <w:sz w:val="16"/>
              </w:rPr>
              <w:t>Botanical source</w:t>
            </w:r>
          </w:p>
        </w:tc>
        <w:tc>
          <w:tcPr>
            <w:tcW w:w="5686" w:type="dxa"/>
            <w:tcBorders>
              <w:top w:val="single" w:sz="8" w:space="0" w:color="auto"/>
              <w:left w:val="nil"/>
              <w:bottom w:val="single" w:sz="8" w:space="0" w:color="auto"/>
              <w:right w:val="nil"/>
            </w:tcBorders>
            <w:tcMar>
              <w:top w:w="45" w:type="dxa"/>
              <w:left w:w="70" w:type="dxa"/>
              <w:bottom w:w="45" w:type="dxa"/>
              <w:right w:w="70" w:type="dxa"/>
            </w:tcMar>
          </w:tcPr>
          <w:p w14:paraId="6ABFFF30" w14:textId="77777777" w:rsidR="00F40060" w:rsidRPr="00573834" w:rsidRDefault="007909FE">
            <w:pPr>
              <w:spacing w:after="0"/>
            </w:pPr>
            <w:r w:rsidRPr="00573834">
              <w:rPr>
                <w:b/>
                <w:sz w:val="16"/>
              </w:rPr>
              <w:t>Traditional functions and indications</w:t>
            </w:r>
          </w:p>
        </w:tc>
        <w:tc>
          <w:tcPr>
            <w:tcW w:w="1718" w:type="dxa"/>
            <w:tcBorders>
              <w:top w:val="single" w:sz="8" w:space="0" w:color="auto"/>
              <w:left w:val="nil"/>
              <w:bottom w:val="single" w:sz="8" w:space="0" w:color="auto"/>
              <w:right w:val="nil"/>
            </w:tcBorders>
            <w:tcMar>
              <w:top w:w="45" w:type="dxa"/>
              <w:left w:w="70" w:type="dxa"/>
              <w:bottom w:w="45" w:type="dxa"/>
              <w:right w:w="70" w:type="dxa"/>
            </w:tcMar>
          </w:tcPr>
          <w:p w14:paraId="62ADC5E1" w14:textId="77777777" w:rsidR="00F40060" w:rsidRPr="00573834" w:rsidRDefault="007909FE">
            <w:pPr>
              <w:spacing w:after="0"/>
              <w:jc w:val="center"/>
            </w:pPr>
            <w:r w:rsidRPr="00573834">
              <w:rPr>
                <w:b/>
                <w:sz w:val="16"/>
              </w:rPr>
              <w:t>Medicinal part and</w:t>
            </w:r>
            <w:r w:rsidRPr="00573834">
              <w:rPr>
                <w:b/>
                <w:sz w:val="16"/>
              </w:rPr>
              <w:br/>
              <w:t>regional-use context</w:t>
            </w:r>
          </w:p>
        </w:tc>
        <w:tc>
          <w:tcPr>
            <w:tcW w:w="627" w:type="dxa"/>
            <w:tcBorders>
              <w:bottom w:val="single" w:sz="8" w:space="0" w:color="auto"/>
            </w:tcBorders>
          </w:tcPr>
          <w:p w14:paraId="3F8D22BA" w14:textId="77777777" w:rsidR="00F40060" w:rsidRPr="00573834" w:rsidRDefault="007909FE">
            <w:r w:rsidRPr="00573834">
              <w:rPr>
                <w:b/>
                <w:sz w:val="16"/>
              </w:rPr>
              <w:t>Ref.</w:t>
            </w:r>
          </w:p>
        </w:tc>
        <w:tc>
          <w:tcPr>
            <w:tcW w:w="3604" w:type="dxa"/>
            <w:tcBorders>
              <w:bottom w:val="single" w:sz="8" w:space="0" w:color="auto"/>
            </w:tcBorders>
          </w:tcPr>
          <w:p w14:paraId="247A192E" w14:textId="77777777" w:rsidR="00F40060" w:rsidRPr="00573834" w:rsidRDefault="007909FE">
            <w:bookmarkStart w:id="1" w:name="OLE_LINK2"/>
            <w:bookmarkEnd w:id="1"/>
            <w:r w:rsidRPr="00573834">
              <w:rPr>
                <w:b/>
              </w:rPr>
              <w:t>Source-record basis</w:t>
            </w:r>
          </w:p>
        </w:tc>
      </w:tr>
      <w:tr w:rsidR="00F40060" w:rsidRPr="00573834" w14:paraId="2A6CBDB5" w14:textId="77777777">
        <w:trPr>
          <w:jc w:val="center"/>
        </w:trPr>
        <w:tc>
          <w:tcPr>
            <w:tcW w:w="2540" w:type="dxa"/>
            <w:tcBorders>
              <w:top w:val="single" w:sz="8" w:space="0" w:color="auto"/>
              <w:left w:val="nil"/>
              <w:bottom w:val="nil"/>
              <w:right w:val="nil"/>
            </w:tcBorders>
            <w:tcMar>
              <w:top w:w="45" w:type="dxa"/>
              <w:left w:w="70" w:type="dxa"/>
              <w:bottom w:w="45" w:type="dxa"/>
              <w:right w:w="70" w:type="dxa"/>
            </w:tcMar>
          </w:tcPr>
          <w:p w14:paraId="4D8728E5" w14:textId="77777777" w:rsidR="00F40060" w:rsidRPr="00573834" w:rsidRDefault="007909FE">
            <w:pPr>
              <w:spacing w:after="0"/>
            </w:pPr>
            <w:proofErr w:type="spellStart"/>
            <w:r w:rsidRPr="00573834">
              <w:rPr>
                <w:sz w:val="16"/>
              </w:rPr>
              <w:t>Pleurospermum</w:t>
            </w:r>
            <w:proofErr w:type="spellEnd"/>
            <w:r w:rsidRPr="00573834">
              <w:rPr>
                <w:sz w:val="16"/>
              </w:rPr>
              <w:t xml:space="preserve"> </w:t>
            </w:r>
            <w:proofErr w:type="spellStart"/>
            <w:r w:rsidRPr="00573834">
              <w:rPr>
                <w:sz w:val="16"/>
              </w:rPr>
              <w:t>hookeri</w:t>
            </w:r>
            <w:proofErr w:type="spellEnd"/>
            <w:r w:rsidRPr="00573834">
              <w:rPr>
                <w:sz w:val="16"/>
              </w:rPr>
              <w:t xml:space="preserve"> C. B. Clarke var. </w:t>
            </w:r>
            <w:proofErr w:type="spellStart"/>
            <w:r w:rsidRPr="00573834">
              <w:rPr>
                <w:sz w:val="16"/>
              </w:rPr>
              <w:t>thomsonii</w:t>
            </w:r>
            <w:proofErr w:type="spellEnd"/>
            <w:r w:rsidRPr="00573834">
              <w:rPr>
                <w:sz w:val="16"/>
              </w:rPr>
              <w:t xml:space="preserve"> C. B. Clarke</w:t>
            </w:r>
          </w:p>
        </w:tc>
        <w:tc>
          <w:tcPr>
            <w:tcW w:w="5686" w:type="dxa"/>
            <w:tcBorders>
              <w:top w:val="single" w:sz="8" w:space="0" w:color="auto"/>
              <w:left w:val="nil"/>
              <w:bottom w:val="nil"/>
              <w:right w:val="nil"/>
            </w:tcBorders>
            <w:tcMar>
              <w:top w:w="45" w:type="dxa"/>
              <w:left w:w="70" w:type="dxa"/>
              <w:bottom w:w="45" w:type="dxa"/>
              <w:right w:w="70" w:type="dxa"/>
            </w:tcMar>
          </w:tcPr>
          <w:p w14:paraId="5538C46A" w14:textId="77777777" w:rsidR="00F40060" w:rsidRPr="00573834" w:rsidRDefault="007909FE">
            <w:pPr>
              <w:spacing w:after="0"/>
            </w:pPr>
            <w:r w:rsidRPr="00573834">
              <w:rPr>
                <w:sz w:val="16"/>
              </w:rPr>
              <w:t xml:space="preserve">Tonifies deficiency, warms the kidney, dispels cold, and clears </w:t>
            </w:r>
            <w:proofErr w:type="spellStart"/>
            <w:r w:rsidRPr="00573834">
              <w:rPr>
                <w:sz w:val="16"/>
              </w:rPr>
              <w:t>Huangshui</w:t>
            </w:r>
            <w:proofErr w:type="spellEnd"/>
            <w:r w:rsidRPr="00573834">
              <w:rPr>
                <w:sz w:val="16"/>
              </w:rPr>
              <w:t xml:space="preserve">; used for cold-type disorders involving the kidney and lumbar region, kidney disorders, </w:t>
            </w:r>
            <w:proofErr w:type="spellStart"/>
            <w:r w:rsidRPr="00573834">
              <w:rPr>
                <w:sz w:val="16"/>
              </w:rPr>
              <w:t>Huangshui</w:t>
            </w:r>
            <w:proofErr w:type="spellEnd"/>
            <w:r w:rsidRPr="00573834">
              <w:rPr>
                <w:sz w:val="16"/>
              </w:rPr>
              <w:t xml:space="preserve"> spreading to the joints, physical weakness, and </w:t>
            </w:r>
            <w:proofErr w:type="spellStart"/>
            <w:r w:rsidRPr="00573834">
              <w:rPr>
                <w:sz w:val="16"/>
              </w:rPr>
              <w:t>rlung</w:t>
            </w:r>
            <w:proofErr w:type="spellEnd"/>
            <w:r w:rsidRPr="00573834">
              <w:rPr>
                <w:sz w:val="16"/>
              </w:rPr>
              <w:t xml:space="preserve"> disorders.</w:t>
            </w:r>
          </w:p>
        </w:tc>
        <w:tc>
          <w:tcPr>
            <w:tcW w:w="1718" w:type="dxa"/>
            <w:tcBorders>
              <w:top w:val="single" w:sz="8" w:space="0" w:color="auto"/>
              <w:left w:val="nil"/>
              <w:bottom w:val="nil"/>
              <w:right w:val="nil"/>
            </w:tcBorders>
            <w:tcMar>
              <w:top w:w="45" w:type="dxa"/>
              <w:left w:w="70" w:type="dxa"/>
              <w:bottom w:w="45" w:type="dxa"/>
              <w:right w:w="70" w:type="dxa"/>
            </w:tcMar>
          </w:tcPr>
          <w:p w14:paraId="7DD3ED92" w14:textId="77777777" w:rsidR="00F40060" w:rsidRPr="00573834" w:rsidRDefault="007909FE">
            <w:pPr>
              <w:spacing w:after="0"/>
            </w:pPr>
            <w:r w:rsidRPr="00573834">
              <w:rPr>
                <w:sz w:val="16"/>
              </w:rPr>
              <w:t>Root; Qinghai</w:t>
            </w:r>
          </w:p>
        </w:tc>
        <w:tc>
          <w:tcPr>
            <w:tcW w:w="627" w:type="dxa"/>
            <w:tcBorders>
              <w:top w:val="single" w:sz="8" w:space="0" w:color="auto"/>
            </w:tcBorders>
          </w:tcPr>
          <w:p w14:paraId="464DFCCA" w14:textId="77777777" w:rsidR="00F40060" w:rsidRPr="00573834" w:rsidRDefault="007909FE">
            <w:r w:rsidRPr="00573834">
              <w:rPr>
                <w:sz w:val="16"/>
              </w:rPr>
              <w:t>[S1]</w:t>
            </w:r>
          </w:p>
        </w:tc>
        <w:tc>
          <w:tcPr>
            <w:tcW w:w="3604" w:type="dxa"/>
            <w:tcBorders>
              <w:top w:val="single" w:sz="8" w:space="0" w:color="auto"/>
            </w:tcBorders>
          </w:tcPr>
          <w:p w14:paraId="38E7A9E0" w14:textId="77777777" w:rsidR="00F40060" w:rsidRPr="00573834" w:rsidRDefault="007909FE">
            <w:r w:rsidRPr="00573834">
              <w:t>Regional/botanical record</w:t>
            </w:r>
          </w:p>
        </w:tc>
      </w:tr>
      <w:tr w:rsidR="00F40060" w:rsidRPr="00573834" w14:paraId="7AE6E3B9" w14:textId="77777777">
        <w:trPr>
          <w:jc w:val="center"/>
        </w:trPr>
        <w:tc>
          <w:tcPr>
            <w:tcW w:w="2540" w:type="dxa"/>
            <w:tcBorders>
              <w:top w:val="nil"/>
              <w:left w:val="nil"/>
              <w:bottom w:val="nil"/>
              <w:right w:val="nil"/>
            </w:tcBorders>
            <w:tcMar>
              <w:top w:w="45" w:type="dxa"/>
              <w:left w:w="70" w:type="dxa"/>
              <w:bottom w:w="45" w:type="dxa"/>
              <w:right w:w="70" w:type="dxa"/>
            </w:tcMar>
          </w:tcPr>
          <w:p w14:paraId="28B69F99" w14:textId="77777777" w:rsidR="00F40060" w:rsidRPr="00573834" w:rsidRDefault="007909FE">
            <w:pPr>
              <w:spacing w:after="0"/>
            </w:pPr>
            <w:proofErr w:type="spellStart"/>
            <w:r w:rsidRPr="00573834">
              <w:rPr>
                <w:sz w:val="16"/>
              </w:rPr>
              <w:t>Pleurospermum</w:t>
            </w:r>
            <w:proofErr w:type="spellEnd"/>
            <w:r w:rsidRPr="00573834">
              <w:rPr>
                <w:sz w:val="16"/>
              </w:rPr>
              <w:t xml:space="preserve"> </w:t>
            </w:r>
            <w:proofErr w:type="spellStart"/>
            <w:r w:rsidRPr="00573834">
              <w:rPr>
                <w:sz w:val="16"/>
              </w:rPr>
              <w:t>hookeri</w:t>
            </w:r>
            <w:proofErr w:type="spellEnd"/>
            <w:r w:rsidRPr="00573834">
              <w:rPr>
                <w:sz w:val="16"/>
              </w:rPr>
              <w:t xml:space="preserve"> C. B. Clarke var. </w:t>
            </w:r>
            <w:proofErr w:type="spellStart"/>
            <w:r w:rsidRPr="00573834">
              <w:rPr>
                <w:sz w:val="16"/>
              </w:rPr>
              <w:t>thomsonii</w:t>
            </w:r>
            <w:proofErr w:type="spellEnd"/>
            <w:r w:rsidRPr="00573834">
              <w:rPr>
                <w:sz w:val="16"/>
              </w:rPr>
              <w:t xml:space="preserve"> C. B. Clarke</w:t>
            </w:r>
          </w:p>
        </w:tc>
        <w:tc>
          <w:tcPr>
            <w:tcW w:w="5686" w:type="dxa"/>
            <w:tcBorders>
              <w:top w:val="nil"/>
              <w:left w:val="nil"/>
              <w:bottom w:val="nil"/>
              <w:right w:val="nil"/>
            </w:tcBorders>
            <w:tcMar>
              <w:top w:w="45" w:type="dxa"/>
              <w:left w:w="70" w:type="dxa"/>
              <w:bottom w:w="45" w:type="dxa"/>
              <w:right w:w="70" w:type="dxa"/>
            </w:tcMar>
          </w:tcPr>
          <w:p w14:paraId="01157811" w14:textId="77777777" w:rsidR="00F40060" w:rsidRPr="00573834" w:rsidRDefault="007909FE">
            <w:pPr>
              <w:spacing w:after="0"/>
            </w:pPr>
            <w:r w:rsidRPr="00573834">
              <w:rPr>
                <w:sz w:val="16"/>
              </w:rPr>
              <w:t xml:space="preserve">Tonifies and strengthens the kidney and clears </w:t>
            </w:r>
            <w:proofErr w:type="spellStart"/>
            <w:r w:rsidRPr="00573834">
              <w:rPr>
                <w:sz w:val="16"/>
              </w:rPr>
              <w:t>Huangshui</w:t>
            </w:r>
            <w:proofErr w:type="spellEnd"/>
            <w:r w:rsidRPr="00573834">
              <w:rPr>
                <w:sz w:val="16"/>
              </w:rPr>
              <w:t xml:space="preserve">; used for nephritis, lumbar pain, dyspepsia, </w:t>
            </w:r>
            <w:proofErr w:type="spellStart"/>
            <w:r w:rsidRPr="00573834">
              <w:rPr>
                <w:sz w:val="16"/>
              </w:rPr>
              <w:t>Huangshui</w:t>
            </w:r>
            <w:proofErr w:type="spellEnd"/>
            <w:r w:rsidRPr="00573834">
              <w:rPr>
                <w:sz w:val="16"/>
              </w:rPr>
              <w:t xml:space="preserve"> disorders, insect and snake bites, bad-</w:t>
            </w:r>
            <w:proofErr w:type="spellStart"/>
            <w:r w:rsidRPr="00573834">
              <w:rPr>
                <w:sz w:val="16"/>
              </w:rPr>
              <w:t>kan</w:t>
            </w:r>
            <w:proofErr w:type="spellEnd"/>
            <w:r w:rsidRPr="00573834">
              <w:rPr>
                <w:sz w:val="16"/>
              </w:rPr>
              <w:t xml:space="preserve"> disorders, </w:t>
            </w:r>
            <w:proofErr w:type="spellStart"/>
            <w:r w:rsidRPr="00573834">
              <w:rPr>
                <w:sz w:val="16"/>
              </w:rPr>
              <w:t>Mubu</w:t>
            </w:r>
            <w:proofErr w:type="spellEnd"/>
            <w:r w:rsidRPr="00573834">
              <w:rPr>
                <w:sz w:val="16"/>
              </w:rPr>
              <w:t xml:space="preserve"> disorders, and </w:t>
            </w:r>
            <w:proofErr w:type="spellStart"/>
            <w:r w:rsidRPr="00573834">
              <w:rPr>
                <w:sz w:val="16"/>
              </w:rPr>
              <w:t>rlung</w:t>
            </w:r>
            <w:proofErr w:type="spellEnd"/>
            <w:r w:rsidRPr="00573834">
              <w:rPr>
                <w:sz w:val="16"/>
              </w:rPr>
              <w:t xml:space="preserve"> disorders.</w:t>
            </w:r>
          </w:p>
        </w:tc>
        <w:tc>
          <w:tcPr>
            <w:tcW w:w="1718" w:type="dxa"/>
            <w:tcBorders>
              <w:top w:val="nil"/>
              <w:left w:val="nil"/>
              <w:bottom w:val="nil"/>
              <w:right w:val="nil"/>
            </w:tcBorders>
            <w:tcMar>
              <w:top w:w="45" w:type="dxa"/>
              <w:left w:w="70" w:type="dxa"/>
              <w:bottom w:w="45" w:type="dxa"/>
              <w:right w:w="70" w:type="dxa"/>
            </w:tcMar>
          </w:tcPr>
          <w:p w14:paraId="2FABE298" w14:textId="77777777" w:rsidR="00F40060" w:rsidRPr="00573834" w:rsidRDefault="007909FE">
            <w:pPr>
              <w:spacing w:after="0"/>
            </w:pPr>
            <w:r w:rsidRPr="00573834">
              <w:rPr>
                <w:sz w:val="16"/>
              </w:rPr>
              <w:t>Root; Qinghai</w:t>
            </w:r>
          </w:p>
        </w:tc>
        <w:tc>
          <w:tcPr>
            <w:tcW w:w="627" w:type="dxa"/>
          </w:tcPr>
          <w:p w14:paraId="7020A075" w14:textId="77777777" w:rsidR="00F40060" w:rsidRPr="00573834" w:rsidRDefault="007909FE">
            <w:r w:rsidRPr="00573834">
              <w:rPr>
                <w:sz w:val="16"/>
              </w:rPr>
              <w:t>[S2, S3]</w:t>
            </w:r>
          </w:p>
        </w:tc>
        <w:tc>
          <w:tcPr>
            <w:tcW w:w="3604" w:type="dxa"/>
          </w:tcPr>
          <w:p w14:paraId="2EB89989" w14:textId="77777777" w:rsidR="00F40060" w:rsidRPr="00573834" w:rsidRDefault="007909FE">
            <w:r w:rsidRPr="00573834">
              <w:t>Materia medica/textual record</w:t>
            </w:r>
          </w:p>
        </w:tc>
      </w:tr>
      <w:tr w:rsidR="00F40060" w:rsidRPr="00573834" w14:paraId="28A070D6" w14:textId="77777777">
        <w:trPr>
          <w:jc w:val="center"/>
        </w:trPr>
        <w:tc>
          <w:tcPr>
            <w:tcW w:w="2540" w:type="dxa"/>
            <w:tcBorders>
              <w:top w:val="nil"/>
              <w:left w:val="nil"/>
              <w:bottom w:val="nil"/>
              <w:right w:val="nil"/>
            </w:tcBorders>
            <w:tcMar>
              <w:top w:w="45" w:type="dxa"/>
              <w:left w:w="70" w:type="dxa"/>
              <w:bottom w:w="45" w:type="dxa"/>
              <w:right w:w="70" w:type="dxa"/>
            </w:tcMar>
          </w:tcPr>
          <w:p w14:paraId="06BB30F0" w14:textId="77777777" w:rsidR="00F40060" w:rsidRPr="00573834" w:rsidRDefault="007909FE">
            <w:pPr>
              <w:spacing w:after="0"/>
            </w:pPr>
            <w:proofErr w:type="spellStart"/>
            <w:r w:rsidRPr="00573834">
              <w:rPr>
                <w:sz w:val="16"/>
              </w:rPr>
              <w:t>Pleurospermum</w:t>
            </w:r>
            <w:proofErr w:type="spellEnd"/>
            <w:r w:rsidRPr="00573834">
              <w:rPr>
                <w:sz w:val="16"/>
              </w:rPr>
              <w:t xml:space="preserve"> </w:t>
            </w:r>
            <w:proofErr w:type="spellStart"/>
            <w:r w:rsidRPr="00573834">
              <w:rPr>
                <w:sz w:val="16"/>
              </w:rPr>
              <w:t>hookeri</w:t>
            </w:r>
            <w:proofErr w:type="spellEnd"/>
            <w:r w:rsidRPr="00573834">
              <w:rPr>
                <w:sz w:val="16"/>
              </w:rPr>
              <w:t xml:space="preserve"> C. B. Clarke var. </w:t>
            </w:r>
            <w:proofErr w:type="spellStart"/>
            <w:r w:rsidRPr="00573834">
              <w:rPr>
                <w:sz w:val="16"/>
              </w:rPr>
              <w:t>thomsonii</w:t>
            </w:r>
            <w:proofErr w:type="spellEnd"/>
            <w:r w:rsidRPr="00573834">
              <w:rPr>
                <w:sz w:val="16"/>
              </w:rPr>
              <w:t xml:space="preserve"> C. B. Clarke</w:t>
            </w:r>
          </w:p>
        </w:tc>
        <w:tc>
          <w:tcPr>
            <w:tcW w:w="5686" w:type="dxa"/>
            <w:tcBorders>
              <w:top w:val="nil"/>
              <w:left w:val="nil"/>
              <w:bottom w:val="nil"/>
              <w:right w:val="nil"/>
            </w:tcBorders>
            <w:tcMar>
              <w:top w:w="45" w:type="dxa"/>
              <w:left w:w="70" w:type="dxa"/>
              <w:bottom w:w="45" w:type="dxa"/>
              <w:right w:w="70" w:type="dxa"/>
            </w:tcMar>
          </w:tcPr>
          <w:p w14:paraId="56511D0F" w14:textId="77777777" w:rsidR="00F40060" w:rsidRPr="00573834" w:rsidRDefault="007909FE">
            <w:pPr>
              <w:spacing w:after="0"/>
            </w:pPr>
            <w:r w:rsidRPr="00573834">
              <w:rPr>
                <w:sz w:val="16"/>
              </w:rPr>
              <w:t xml:space="preserve">Clears heat and resolves toxicity; used for poisoning disorders and chronic </w:t>
            </w:r>
            <w:proofErr w:type="spellStart"/>
            <w:r w:rsidRPr="00573834">
              <w:rPr>
                <w:sz w:val="16"/>
              </w:rPr>
              <w:t>heat</w:t>
            </w:r>
            <w:proofErr w:type="spellEnd"/>
            <w:r w:rsidRPr="00573834">
              <w:rPr>
                <w:sz w:val="16"/>
              </w:rPr>
              <w:t xml:space="preserve"> diseases.</w:t>
            </w:r>
          </w:p>
        </w:tc>
        <w:tc>
          <w:tcPr>
            <w:tcW w:w="1718" w:type="dxa"/>
            <w:tcBorders>
              <w:top w:val="nil"/>
              <w:left w:val="nil"/>
              <w:bottom w:val="nil"/>
              <w:right w:val="nil"/>
            </w:tcBorders>
            <w:tcMar>
              <w:top w:w="45" w:type="dxa"/>
              <w:left w:w="70" w:type="dxa"/>
              <w:bottom w:w="45" w:type="dxa"/>
              <w:right w:w="70" w:type="dxa"/>
            </w:tcMar>
          </w:tcPr>
          <w:p w14:paraId="00D4B94C" w14:textId="77777777" w:rsidR="00F40060" w:rsidRPr="00573834" w:rsidRDefault="007909FE">
            <w:pPr>
              <w:spacing w:after="0"/>
            </w:pPr>
            <w:r w:rsidRPr="00573834">
              <w:rPr>
                <w:sz w:val="16"/>
              </w:rPr>
              <w:t>Root; Qinghai</w:t>
            </w:r>
          </w:p>
        </w:tc>
        <w:tc>
          <w:tcPr>
            <w:tcW w:w="627" w:type="dxa"/>
          </w:tcPr>
          <w:p w14:paraId="7BD53AD9" w14:textId="77777777" w:rsidR="00F40060" w:rsidRPr="00573834" w:rsidRDefault="007909FE">
            <w:r w:rsidRPr="00573834">
              <w:rPr>
                <w:sz w:val="16"/>
              </w:rPr>
              <w:t>[S4]</w:t>
            </w:r>
          </w:p>
        </w:tc>
        <w:tc>
          <w:tcPr>
            <w:tcW w:w="3604" w:type="dxa"/>
          </w:tcPr>
          <w:p w14:paraId="3E3F9769" w14:textId="77777777" w:rsidR="00F40060" w:rsidRPr="00573834" w:rsidRDefault="007909FE">
            <w:r w:rsidRPr="00573834">
              <w:t>Official standard record</w:t>
            </w:r>
          </w:p>
        </w:tc>
      </w:tr>
      <w:tr w:rsidR="00F40060" w:rsidRPr="00573834" w14:paraId="0C0D508D" w14:textId="77777777">
        <w:trPr>
          <w:jc w:val="center"/>
        </w:trPr>
        <w:tc>
          <w:tcPr>
            <w:tcW w:w="2540" w:type="dxa"/>
            <w:tcBorders>
              <w:top w:val="nil"/>
              <w:left w:val="nil"/>
              <w:bottom w:val="nil"/>
              <w:right w:val="nil"/>
            </w:tcBorders>
            <w:tcMar>
              <w:top w:w="45" w:type="dxa"/>
              <w:left w:w="70" w:type="dxa"/>
              <w:bottom w:w="45" w:type="dxa"/>
              <w:right w:w="70" w:type="dxa"/>
            </w:tcMar>
          </w:tcPr>
          <w:p w14:paraId="2E15857B" w14:textId="77777777" w:rsidR="00F40060" w:rsidRPr="00573834" w:rsidRDefault="007909FE">
            <w:pPr>
              <w:spacing w:after="0"/>
            </w:pPr>
            <w:proofErr w:type="spellStart"/>
            <w:r w:rsidRPr="00573834">
              <w:rPr>
                <w:sz w:val="16"/>
              </w:rPr>
              <w:t>Sphallerocarpus</w:t>
            </w:r>
            <w:proofErr w:type="spellEnd"/>
            <w:r w:rsidRPr="00573834">
              <w:rPr>
                <w:sz w:val="16"/>
              </w:rPr>
              <w:t xml:space="preserve"> </w:t>
            </w:r>
            <w:proofErr w:type="spellStart"/>
            <w:r w:rsidRPr="00573834">
              <w:rPr>
                <w:sz w:val="16"/>
              </w:rPr>
              <w:t>gracilis</w:t>
            </w:r>
            <w:proofErr w:type="spellEnd"/>
            <w:r w:rsidRPr="00573834">
              <w:rPr>
                <w:sz w:val="16"/>
              </w:rPr>
              <w:t xml:space="preserve"> (Bess.) K.-Pol.; </w:t>
            </w:r>
            <w:proofErr w:type="spellStart"/>
            <w:r w:rsidRPr="00573834">
              <w:rPr>
                <w:sz w:val="16"/>
              </w:rPr>
              <w:t>Pleurospermum</w:t>
            </w:r>
            <w:proofErr w:type="spellEnd"/>
            <w:r w:rsidRPr="00573834">
              <w:rPr>
                <w:sz w:val="16"/>
              </w:rPr>
              <w:t xml:space="preserve"> </w:t>
            </w:r>
            <w:proofErr w:type="spellStart"/>
            <w:r w:rsidRPr="00573834">
              <w:rPr>
                <w:sz w:val="16"/>
              </w:rPr>
              <w:t>hookeri</w:t>
            </w:r>
            <w:proofErr w:type="spellEnd"/>
            <w:r w:rsidRPr="00573834">
              <w:rPr>
                <w:sz w:val="16"/>
              </w:rPr>
              <w:t xml:space="preserve"> C. B. Clarke var. </w:t>
            </w:r>
            <w:proofErr w:type="spellStart"/>
            <w:r w:rsidRPr="00573834">
              <w:rPr>
                <w:sz w:val="16"/>
              </w:rPr>
              <w:t>thomsonii</w:t>
            </w:r>
            <w:proofErr w:type="spellEnd"/>
            <w:r w:rsidRPr="00573834">
              <w:rPr>
                <w:sz w:val="16"/>
              </w:rPr>
              <w:t xml:space="preserve"> C. B. Clarke; </w:t>
            </w:r>
            <w:proofErr w:type="spellStart"/>
            <w:r w:rsidRPr="00573834">
              <w:rPr>
                <w:sz w:val="16"/>
              </w:rPr>
              <w:t>Vicatia</w:t>
            </w:r>
            <w:proofErr w:type="spellEnd"/>
            <w:r w:rsidRPr="00573834">
              <w:rPr>
                <w:sz w:val="16"/>
              </w:rPr>
              <w:t xml:space="preserve"> </w:t>
            </w:r>
            <w:proofErr w:type="spellStart"/>
            <w:r w:rsidRPr="00573834">
              <w:rPr>
                <w:sz w:val="16"/>
              </w:rPr>
              <w:t>thibetica</w:t>
            </w:r>
            <w:proofErr w:type="spellEnd"/>
            <w:r w:rsidRPr="00573834">
              <w:rPr>
                <w:sz w:val="16"/>
              </w:rPr>
              <w:t xml:space="preserve"> de </w:t>
            </w:r>
            <w:proofErr w:type="spellStart"/>
            <w:r w:rsidRPr="00573834">
              <w:rPr>
                <w:sz w:val="16"/>
              </w:rPr>
              <w:t>Boiss</w:t>
            </w:r>
            <w:proofErr w:type="spellEnd"/>
            <w:r w:rsidRPr="00573834">
              <w:rPr>
                <w:sz w:val="16"/>
              </w:rPr>
              <w:t>.</w:t>
            </w:r>
          </w:p>
        </w:tc>
        <w:tc>
          <w:tcPr>
            <w:tcW w:w="5686" w:type="dxa"/>
            <w:tcBorders>
              <w:top w:val="nil"/>
              <w:left w:val="nil"/>
              <w:bottom w:val="nil"/>
              <w:right w:val="nil"/>
            </w:tcBorders>
            <w:tcMar>
              <w:top w:w="45" w:type="dxa"/>
              <w:left w:w="70" w:type="dxa"/>
              <w:bottom w:w="45" w:type="dxa"/>
              <w:right w:w="70" w:type="dxa"/>
            </w:tcMar>
          </w:tcPr>
          <w:p w14:paraId="0AAE7AF5" w14:textId="77777777" w:rsidR="00F40060" w:rsidRPr="00573834" w:rsidRDefault="007909FE">
            <w:pPr>
              <w:spacing w:after="0"/>
            </w:pPr>
            <w:r w:rsidRPr="00573834">
              <w:rPr>
                <w:sz w:val="16"/>
              </w:rPr>
              <w:t xml:space="preserve">Used for </w:t>
            </w:r>
            <w:proofErr w:type="spellStart"/>
            <w:r w:rsidRPr="00573834">
              <w:rPr>
                <w:sz w:val="16"/>
              </w:rPr>
              <w:t>Huangshui</w:t>
            </w:r>
            <w:proofErr w:type="spellEnd"/>
            <w:r w:rsidRPr="00573834">
              <w:rPr>
                <w:sz w:val="16"/>
              </w:rPr>
              <w:t xml:space="preserve"> disorders and cold-type disorders involving the kidney and lumbar region.</w:t>
            </w:r>
          </w:p>
        </w:tc>
        <w:tc>
          <w:tcPr>
            <w:tcW w:w="1718" w:type="dxa"/>
            <w:tcBorders>
              <w:top w:val="nil"/>
              <w:left w:val="nil"/>
              <w:bottom w:val="nil"/>
              <w:right w:val="nil"/>
            </w:tcBorders>
            <w:tcMar>
              <w:top w:w="45" w:type="dxa"/>
              <w:left w:w="70" w:type="dxa"/>
              <w:bottom w:w="45" w:type="dxa"/>
              <w:right w:w="70" w:type="dxa"/>
            </w:tcMar>
          </w:tcPr>
          <w:p w14:paraId="62AFB01D" w14:textId="77777777" w:rsidR="00F40060" w:rsidRPr="00573834" w:rsidRDefault="007909FE">
            <w:pPr>
              <w:spacing w:after="0"/>
            </w:pPr>
            <w:r w:rsidRPr="00573834">
              <w:rPr>
                <w:sz w:val="16"/>
              </w:rPr>
              <w:t xml:space="preserve">Root; Aba and </w:t>
            </w:r>
            <w:proofErr w:type="spellStart"/>
            <w:r w:rsidRPr="00573834">
              <w:rPr>
                <w:sz w:val="16"/>
              </w:rPr>
              <w:t>Chamdo</w:t>
            </w:r>
            <w:proofErr w:type="spellEnd"/>
            <w:r w:rsidRPr="00573834">
              <w:rPr>
                <w:sz w:val="16"/>
              </w:rPr>
              <w:t>; Qinghai; Tibet</w:t>
            </w:r>
          </w:p>
        </w:tc>
        <w:tc>
          <w:tcPr>
            <w:tcW w:w="627" w:type="dxa"/>
          </w:tcPr>
          <w:p w14:paraId="090441B3" w14:textId="77777777" w:rsidR="00F40060" w:rsidRPr="00573834" w:rsidRDefault="007909FE">
            <w:r w:rsidRPr="00573834">
              <w:rPr>
                <w:sz w:val="16"/>
              </w:rPr>
              <w:t>[S2]</w:t>
            </w:r>
          </w:p>
        </w:tc>
        <w:tc>
          <w:tcPr>
            <w:tcW w:w="3604" w:type="dxa"/>
          </w:tcPr>
          <w:p w14:paraId="0359187E" w14:textId="77777777" w:rsidR="00F40060" w:rsidRPr="00573834" w:rsidRDefault="007909FE">
            <w:r w:rsidRPr="00573834">
              <w:t>Materia medica/textual record; multiple regional sources</w:t>
            </w:r>
          </w:p>
        </w:tc>
      </w:tr>
      <w:tr w:rsidR="00F40060" w:rsidRPr="00573834" w14:paraId="63475462" w14:textId="77777777">
        <w:trPr>
          <w:jc w:val="center"/>
        </w:trPr>
        <w:tc>
          <w:tcPr>
            <w:tcW w:w="2540" w:type="dxa"/>
            <w:tcBorders>
              <w:top w:val="nil"/>
              <w:left w:val="nil"/>
              <w:bottom w:val="nil"/>
              <w:right w:val="nil"/>
            </w:tcBorders>
            <w:tcMar>
              <w:top w:w="45" w:type="dxa"/>
              <w:left w:w="70" w:type="dxa"/>
              <w:bottom w:w="45" w:type="dxa"/>
              <w:right w:w="70" w:type="dxa"/>
            </w:tcMar>
          </w:tcPr>
          <w:p w14:paraId="75D7DC3B" w14:textId="77777777" w:rsidR="00F40060" w:rsidRPr="00573834" w:rsidRDefault="007909FE">
            <w:pPr>
              <w:spacing w:after="0"/>
            </w:pPr>
            <w:proofErr w:type="spellStart"/>
            <w:r w:rsidRPr="00573834">
              <w:rPr>
                <w:sz w:val="16"/>
              </w:rPr>
              <w:t>Pleurospermum</w:t>
            </w:r>
            <w:proofErr w:type="spellEnd"/>
            <w:r w:rsidRPr="00573834">
              <w:rPr>
                <w:sz w:val="16"/>
              </w:rPr>
              <w:t xml:space="preserve"> </w:t>
            </w:r>
            <w:proofErr w:type="spellStart"/>
            <w:r w:rsidRPr="00573834">
              <w:rPr>
                <w:sz w:val="16"/>
              </w:rPr>
              <w:t>hookeri</w:t>
            </w:r>
            <w:proofErr w:type="spellEnd"/>
            <w:r w:rsidRPr="00573834">
              <w:rPr>
                <w:sz w:val="16"/>
              </w:rPr>
              <w:t xml:space="preserve"> C. B. Clarke var. </w:t>
            </w:r>
            <w:proofErr w:type="spellStart"/>
            <w:r w:rsidRPr="00573834">
              <w:rPr>
                <w:sz w:val="16"/>
              </w:rPr>
              <w:t>thomsonii</w:t>
            </w:r>
            <w:proofErr w:type="spellEnd"/>
            <w:r w:rsidRPr="00573834">
              <w:rPr>
                <w:sz w:val="16"/>
              </w:rPr>
              <w:t xml:space="preserve"> C. B. Clarke</w:t>
            </w:r>
          </w:p>
        </w:tc>
        <w:tc>
          <w:tcPr>
            <w:tcW w:w="5686" w:type="dxa"/>
            <w:tcBorders>
              <w:top w:val="nil"/>
              <w:left w:val="nil"/>
              <w:bottom w:val="nil"/>
              <w:right w:val="nil"/>
            </w:tcBorders>
            <w:tcMar>
              <w:top w:w="45" w:type="dxa"/>
              <w:left w:w="70" w:type="dxa"/>
              <w:bottom w:w="45" w:type="dxa"/>
              <w:right w:w="70" w:type="dxa"/>
            </w:tcMar>
          </w:tcPr>
          <w:p w14:paraId="7528A74F" w14:textId="77777777" w:rsidR="00F40060" w:rsidRPr="00573834" w:rsidRDefault="007909FE">
            <w:pPr>
              <w:spacing w:after="0"/>
            </w:pPr>
            <w:r w:rsidRPr="00573834">
              <w:rPr>
                <w:sz w:val="16"/>
              </w:rPr>
              <w:t xml:space="preserve">Clears </w:t>
            </w:r>
            <w:proofErr w:type="spellStart"/>
            <w:r w:rsidRPr="00573834">
              <w:rPr>
                <w:sz w:val="16"/>
              </w:rPr>
              <w:t>Huangshui</w:t>
            </w:r>
            <w:proofErr w:type="spellEnd"/>
            <w:r w:rsidRPr="00573834">
              <w:rPr>
                <w:sz w:val="16"/>
              </w:rPr>
              <w:t xml:space="preserve">; used for cold-type </w:t>
            </w:r>
            <w:proofErr w:type="spellStart"/>
            <w:r w:rsidRPr="00573834">
              <w:rPr>
                <w:sz w:val="16"/>
              </w:rPr>
              <w:t>Huangshui</w:t>
            </w:r>
            <w:proofErr w:type="spellEnd"/>
            <w:r w:rsidRPr="00573834">
              <w:rPr>
                <w:sz w:val="16"/>
              </w:rPr>
              <w:t xml:space="preserve"> disorders and joint swelling.</w:t>
            </w:r>
          </w:p>
        </w:tc>
        <w:tc>
          <w:tcPr>
            <w:tcW w:w="1718" w:type="dxa"/>
            <w:tcBorders>
              <w:top w:val="nil"/>
              <w:left w:val="nil"/>
              <w:bottom w:val="nil"/>
              <w:right w:val="nil"/>
            </w:tcBorders>
            <w:tcMar>
              <w:top w:w="45" w:type="dxa"/>
              <w:left w:w="70" w:type="dxa"/>
              <w:bottom w:w="45" w:type="dxa"/>
              <w:right w:w="70" w:type="dxa"/>
            </w:tcMar>
          </w:tcPr>
          <w:p w14:paraId="33A786D9" w14:textId="77777777" w:rsidR="00F40060" w:rsidRPr="00573834" w:rsidRDefault="007909FE">
            <w:pPr>
              <w:spacing w:after="0"/>
            </w:pPr>
            <w:r w:rsidRPr="00573834">
              <w:rPr>
                <w:sz w:val="16"/>
              </w:rPr>
              <w:t>Root; Qinghai</w:t>
            </w:r>
          </w:p>
        </w:tc>
        <w:tc>
          <w:tcPr>
            <w:tcW w:w="627" w:type="dxa"/>
          </w:tcPr>
          <w:p w14:paraId="3CED0421" w14:textId="77777777" w:rsidR="00F40060" w:rsidRPr="00573834" w:rsidRDefault="007909FE">
            <w:r w:rsidRPr="00573834">
              <w:rPr>
                <w:sz w:val="16"/>
              </w:rPr>
              <w:t>[S4, S5]</w:t>
            </w:r>
          </w:p>
        </w:tc>
        <w:tc>
          <w:tcPr>
            <w:tcW w:w="3604" w:type="dxa"/>
          </w:tcPr>
          <w:p w14:paraId="6BC442E6" w14:textId="77777777" w:rsidR="00F40060" w:rsidRPr="00573834" w:rsidRDefault="007909FE">
            <w:r w:rsidRPr="00573834">
              <w:t>Official standard record</w:t>
            </w:r>
          </w:p>
        </w:tc>
      </w:tr>
      <w:tr w:rsidR="00F40060" w:rsidRPr="00573834" w14:paraId="6CA4CA8C" w14:textId="77777777">
        <w:trPr>
          <w:jc w:val="center"/>
        </w:trPr>
        <w:tc>
          <w:tcPr>
            <w:tcW w:w="2540" w:type="dxa"/>
            <w:tcBorders>
              <w:top w:val="nil"/>
              <w:left w:val="nil"/>
              <w:bottom w:val="nil"/>
              <w:right w:val="nil"/>
            </w:tcBorders>
            <w:tcMar>
              <w:top w:w="45" w:type="dxa"/>
              <w:left w:w="70" w:type="dxa"/>
              <w:bottom w:w="45" w:type="dxa"/>
              <w:right w:w="70" w:type="dxa"/>
            </w:tcMar>
          </w:tcPr>
          <w:p w14:paraId="427D23EB" w14:textId="77777777" w:rsidR="00F40060" w:rsidRPr="00573834" w:rsidRDefault="007909FE">
            <w:pPr>
              <w:spacing w:after="0"/>
            </w:pPr>
            <w:proofErr w:type="spellStart"/>
            <w:r w:rsidRPr="00573834">
              <w:rPr>
                <w:sz w:val="16"/>
              </w:rPr>
              <w:t>Pleurospermum</w:t>
            </w:r>
            <w:proofErr w:type="spellEnd"/>
            <w:r w:rsidRPr="00573834">
              <w:rPr>
                <w:sz w:val="16"/>
              </w:rPr>
              <w:t xml:space="preserve"> </w:t>
            </w:r>
            <w:proofErr w:type="spellStart"/>
            <w:r w:rsidRPr="00573834">
              <w:rPr>
                <w:sz w:val="16"/>
              </w:rPr>
              <w:t>hookeri</w:t>
            </w:r>
            <w:proofErr w:type="spellEnd"/>
            <w:r w:rsidRPr="00573834">
              <w:rPr>
                <w:sz w:val="16"/>
              </w:rPr>
              <w:t xml:space="preserve"> C. B. Clarke var. </w:t>
            </w:r>
            <w:proofErr w:type="spellStart"/>
            <w:r w:rsidRPr="00573834">
              <w:rPr>
                <w:sz w:val="16"/>
              </w:rPr>
              <w:t>thomsonii</w:t>
            </w:r>
            <w:proofErr w:type="spellEnd"/>
            <w:r w:rsidRPr="00573834">
              <w:rPr>
                <w:sz w:val="16"/>
              </w:rPr>
              <w:t xml:space="preserve"> C. B. Clarke; </w:t>
            </w:r>
            <w:proofErr w:type="spellStart"/>
            <w:r w:rsidRPr="00573834">
              <w:rPr>
                <w:sz w:val="16"/>
              </w:rPr>
              <w:t>Sphallerocarpus</w:t>
            </w:r>
            <w:proofErr w:type="spellEnd"/>
            <w:r w:rsidRPr="00573834">
              <w:rPr>
                <w:sz w:val="16"/>
              </w:rPr>
              <w:t xml:space="preserve"> </w:t>
            </w:r>
            <w:proofErr w:type="spellStart"/>
            <w:r w:rsidRPr="00573834">
              <w:rPr>
                <w:sz w:val="16"/>
              </w:rPr>
              <w:t>gracilis</w:t>
            </w:r>
            <w:proofErr w:type="spellEnd"/>
            <w:r w:rsidRPr="00573834">
              <w:rPr>
                <w:sz w:val="16"/>
              </w:rPr>
              <w:t xml:space="preserve"> (Bess.) K.-Pol.</w:t>
            </w:r>
          </w:p>
        </w:tc>
        <w:tc>
          <w:tcPr>
            <w:tcW w:w="5686" w:type="dxa"/>
            <w:tcBorders>
              <w:top w:val="nil"/>
              <w:left w:val="nil"/>
              <w:bottom w:val="nil"/>
              <w:right w:val="nil"/>
            </w:tcBorders>
            <w:tcMar>
              <w:top w:w="45" w:type="dxa"/>
              <w:left w:w="70" w:type="dxa"/>
              <w:bottom w:w="45" w:type="dxa"/>
              <w:right w:w="70" w:type="dxa"/>
            </w:tcMar>
          </w:tcPr>
          <w:p w14:paraId="55D7D2ED" w14:textId="77777777" w:rsidR="00F40060" w:rsidRPr="00573834" w:rsidRDefault="007909FE">
            <w:pPr>
              <w:spacing w:after="0"/>
            </w:pPr>
            <w:r w:rsidRPr="00573834">
              <w:rPr>
                <w:sz w:val="16"/>
              </w:rPr>
              <w:t xml:space="preserve">Pungent and astringent in taste and warm in property; used for </w:t>
            </w:r>
            <w:proofErr w:type="spellStart"/>
            <w:r w:rsidRPr="00573834">
              <w:rPr>
                <w:sz w:val="16"/>
              </w:rPr>
              <w:t>Huangshui</w:t>
            </w:r>
            <w:proofErr w:type="spellEnd"/>
            <w:r w:rsidRPr="00573834">
              <w:rPr>
                <w:sz w:val="16"/>
              </w:rPr>
              <w:t xml:space="preserve"> disorders, kidney disorders, lumbar pain, swelling with pain, and cold-type disorders involving the kidney and lumbar region.</w:t>
            </w:r>
          </w:p>
        </w:tc>
        <w:tc>
          <w:tcPr>
            <w:tcW w:w="1718" w:type="dxa"/>
            <w:tcBorders>
              <w:top w:val="nil"/>
              <w:left w:val="nil"/>
              <w:bottom w:val="nil"/>
              <w:right w:val="nil"/>
            </w:tcBorders>
            <w:tcMar>
              <w:top w:w="45" w:type="dxa"/>
              <w:left w:w="70" w:type="dxa"/>
              <w:bottom w:w="45" w:type="dxa"/>
              <w:right w:w="70" w:type="dxa"/>
            </w:tcMar>
          </w:tcPr>
          <w:p w14:paraId="53C39ECB" w14:textId="77777777" w:rsidR="00F40060" w:rsidRPr="00573834" w:rsidRDefault="007909FE">
            <w:pPr>
              <w:spacing w:after="0"/>
            </w:pPr>
            <w:r w:rsidRPr="00573834">
              <w:rPr>
                <w:sz w:val="16"/>
              </w:rPr>
              <w:t xml:space="preserve">Root; Qinghai; Aba and </w:t>
            </w:r>
            <w:proofErr w:type="spellStart"/>
            <w:r w:rsidRPr="00573834">
              <w:rPr>
                <w:sz w:val="16"/>
              </w:rPr>
              <w:t>Chamdo</w:t>
            </w:r>
            <w:proofErr w:type="spellEnd"/>
          </w:p>
        </w:tc>
        <w:tc>
          <w:tcPr>
            <w:tcW w:w="627" w:type="dxa"/>
          </w:tcPr>
          <w:p w14:paraId="12AFC3A4" w14:textId="77777777" w:rsidR="00F40060" w:rsidRPr="00573834" w:rsidRDefault="007909FE">
            <w:r w:rsidRPr="00573834">
              <w:rPr>
                <w:sz w:val="16"/>
              </w:rPr>
              <w:t>[S6]</w:t>
            </w:r>
          </w:p>
        </w:tc>
        <w:tc>
          <w:tcPr>
            <w:tcW w:w="3604" w:type="dxa"/>
          </w:tcPr>
          <w:p w14:paraId="7BF121A6" w14:textId="77777777" w:rsidR="00F40060" w:rsidRPr="00573834" w:rsidRDefault="007909FE">
            <w:r w:rsidRPr="00573834">
              <w:t>Materia medica/textual record</w:t>
            </w:r>
          </w:p>
        </w:tc>
      </w:tr>
      <w:tr w:rsidR="00F40060" w:rsidRPr="00573834" w14:paraId="5C5BC00B" w14:textId="77777777">
        <w:trPr>
          <w:jc w:val="center"/>
        </w:trPr>
        <w:tc>
          <w:tcPr>
            <w:tcW w:w="2540" w:type="dxa"/>
            <w:tcBorders>
              <w:top w:val="nil"/>
              <w:left w:val="nil"/>
              <w:bottom w:val="nil"/>
              <w:right w:val="nil"/>
            </w:tcBorders>
            <w:tcMar>
              <w:top w:w="45" w:type="dxa"/>
              <w:left w:w="70" w:type="dxa"/>
              <w:bottom w:w="45" w:type="dxa"/>
              <w:right w:w="70" w:type="dxa"/>
            </w:tcMar>
          </w:tcPr>
          <w:p w14:paraId="08FB56C5" w14:textId="77777777" w:rsidR="00F40060" w:rsidRPr="00573834" w:rsidRDefault="007909FE">
            <w:pPr>
              <w:spacing w:after="0"/>
            </w:pPr>
            <w:proofErr w:type="spellStart"/>
            <w:r w:rsidRPr="00573834">
              <w:rPr>
                <w:sz w:val="16"/>
              </w:rPr>
              <w:t>Pleurospermum</w:t>
            </w:r>
            <w:proofErr w:type="spellEnd"/>
            <w:r w:rsidRPr="00573834">
              <w:rPr>
                <w:sz w:val="16"/>
              </w:rPr>
              <w:t xml:space="preserve"> </w:t>
            </w:r>
            <w:proofErr w:type="spellStart"/>
            <w:r w:rsidRPr="00573834">
              <w:rPr>
                <w:sz w:val="16"/>
              </w:rPr>
              <w:t>hookeri</w:t>
            </w:r>
            <w:proofErr w:type="spellEnd"/>
            <w:r w:rsidRPr="00573834">
              <w:rPr>
                <w:sz w:val="16"/>
              </w:rPr>
              <w:t xml:space="preserve"> C. B. Clarke var. </w:t>
            </w:r>
            <w:proofErr w:type="spellStart"/>
            <w:r w:rsidRPr="00573834">
              <w:rPr>
                <w:sz w:val="16"/>
              </w:rPr>
              <w:t>thomsonii</w:t>
            </w:r>
            <w:proofErr w:type="spellEnd"/>
            <w:r w:rsidRPr="00573834">
              <w:rPr>
                <w:sz w:val="16"/>
              </w:rPr>
              <w:t xml:space="preserve"> C. B. Clarke</w:t>
            </w:r>
          </w:p>
        </w:tc>
        <w:tc>
          <w:tcPr>
            <w:tcW w:w="5686" w:type="dxa"/>
            <w:tcBorders>
              <w:top w:val="nil"/>
              <w:left w:val="nil"/>
              <w:bottom w:val="nil"/>
              <w:right w:val="nil"/>
            </w:tcBorders>
            <w:tcMar>
              <w:top w:w="45" w:type="dxa"/>
              <w:left w:w="70" w:type="dxa"/>
              <w:bottom w:w="45" w:type="dxa"/>
              <w:right w:w="70" w:type="dxa"/>
            </w:tcMar>
          </w:tcPr>
          <w:p w14:paraId="2D3C8B6D" w14:textId="77777777" w:rsidR="00F40060" w:rsidRPr="00573834" w:rsidRDefault="007909FE">
            <w:pPr>
              <w:spacing w:after="0"/>
            </w:pPr>
            <w:r w:rsidRPr="00573834">
              <w:rPr>
                <w:sz w:val="16"/>
              </w:rPr>
              <w:t xml:space="preserve">Regulates qi, strengthens the stomach, activates blood circulation, and drains dampness; used for dyspepsia, abdominal pain, nephritis, lumbar pain, irregular menstruation, and </w:t>
            </w:r>
            <w:proofErr w:type="spellStart"/>
            <w:r w:rsidRPr="00573834">
              <w:rPr>
                <w:sz w:val="16"/>
              </w:rPr>
              <w:t>Huangshui</w:t>
            </w:r>
            <w:proofErr w:type="spellEnd"/>
            <w:r w:rsidRPr="00573834">
              <w:rPr>
                <w:sz w:val="16"/>
              </w:rPr>
              <w:t xml:space="preserve"> disorders.</w:t>
            </w:r>
          </w:p>
        </w:tc>
        <w:tc>
          <w:tcPr>
            <w:tcW w:w="1718" w:type="dxa"/>
            <w:tcBorders>
              <w:top w:val="nil"/>
              <w:left w:val="nil"/>
              <w:bottom w:val="nil"/>
              <w:right w:val="nil"/>
            </w:tcBorders>
            <w:tcMar>
              <w:top w:w="45" w:type="dxa"/>
              <w:left w:w="70" w:type="dxa"/>
              <w:bottom w:w="45" w:type="dxa"/>
              <w:right w:w="70" w:type="dxa"/>
            </w:tcMar>
          </w:tcPr>
          <w:p w14:paraId="06BD8F7F" w14:textId="77777777" w:rsidR="00F40060" w:rsidRPr="00573834" w:rsidRDefault="007909FE">
            <w:pPr>
              <w:spacing w:after="0"/>
            </w:pPr>
            <w:r w:rsidRPr="00573834">
              <w:rPr>
                <w:sz w:val="16"/>
              </w:rPr>
              <w:t>Root; Qinghai</w:t>
            </w:r>
          </w:p>
        </w:tc>
        <w:tc>
          <w:tcPr>
            <w:tcW w:w="627" w:type="dxa"/>
          </w:tcPr>
          <w:p w14:paraId="3136A5C6" w14:textId="77777777" w:rsidR="00F40060" w:rsidRPr="00573834" w:rsidRDefault="007909FE">
            <w:r w:rsidRPr="00573834">
              <w:rPr>
                <w:sz w:val="16"/>
              </w:rPr>
              <w:t>[S7]</w:t>
            </w:r>
          </w:p>
        </w:tc>
        <w:tc>
          <w:tcPr>
            <w:tcW w:w="3604" w:type="dxa"/>
          </w:tcPr>
          <w:p w14:paraId="18825DF8" w14:textId="77777777" w:rsidR="00F40060" w:rsidRPr="00573834" w:rsidRDefault="007909FE">
            <w:r w:rsidRPr="00573834">
              <w:t>Materia medica/textual record</w:t>
            </w:r>
          </w:p>
        </w:tc>
      </w:tr>
      <w:tr w:rsidR="00F40060" w:rsidRPr="00573834" w14:paraId="01862106" w14:textId="77777777">
        <w:trPr>
          <w:jc w:val="center"/>
        </w:trPr>
        <w:tc>
          <w:tcPr>
            <w:tcW w:w="2540" w:type="dxa"/>
            <w:tcBorders>
              <w:top w:val="nil"/>
              <w:left w:val="nil"/>
              <w:bottom w:val="nil"/>
              <w:right w:val="nil"/>
            </w:tcBorders>
            <w:tcMar>
              <w:top w:w="45" w:type="dxa"/>
              <w:left w:w="70" w:type="dxa"/>
              <w:bottom w:w="45" w:type="dxa"/>
              <w:right w:w="70" w:type="dxa"/>
            </w:tcMar>
          </w:tcPr>
          <w:p w14:paraId="46E354BD" w14:textId="77777777" w:rsidR="00F40060" w:rsidRPr="00573834" w:rsidRDefault="007909FE">
            <w:pPr>
              <w:spacing w:after="0"/>
            </w:pPr>
            <w:proofErr w:type="spellStart"/>
            <w:r w:rsidRPr="00573834">
              <w:rPr>
                <w:sz w:val="16"/>
              </w:rPr>
              <w:t>Pleurospermum</w:t>
            </w:r>
            <w:proofErr w:type="spellEnd"/>
            <w:r w:rsidRPr="00573834">
              <w:rPr>
                <w:sz w:val="16"/>
              </w:rPr>
              <w:t xml:space="preserve"> </w:t>
            </w:r>
            <w:proofErr w:type="spellStart"/>
            <w:r w:rsidRPr="00573834">
              <w:rPr>
                <w:sz w:val="16"/>
              </w:rPr>
              <w:t>hookeri</w:t>
            </w:r>
            <w:proofErr w:type="spellEnd"/>
            <w:r w:rsidRPr="00573834">
              <w:rPr>
                <w:sz w:val="16"/>
              </w:rPr>
              <w:t xml:space="preserve"> C. B. Clarke var. </w:t>
            </w:r>
            <w:proofErr w:type="spellStart"/>
            <w:r w:rsidRPr="00573834">
              <w:rPr>
                <w:sz w:val="16"/>
              </w:rPr>
              <w:t>thomsonii</w:t>
            </w:r>
            <w:proofErr w:type="spellEnd"/>
            <w:r w:rsidRPr="00573834">
              <w:rPr>
                <w:sz w:val="16"/>
              </w:rPr>
              <w:t xml:space="preserve"> C. B. Clarke</w:t>
            </w:r>
          </w:p>
        </w:tc>
        <w:tc>
          <w:tcPr>
            <w:tcW w:w="5686" w:type="dxa"/>
            <w:tcBorders>
              <w:top w:val="nil"/>
              <w:left w:val="nil"/>
              <w:bottom w:val="nil"/>
              <w:right w:val="nil"/>
            </w:tcBorders>
            <w:tcMar>
              <w:top w:w="45" w:type="dxa"/>
              <w:left w:w="70" w:type="dxa"/>
              <w:bottom w:w="45" w:type="dxa"/>
              <w:right w:w="70" w:type="dxa"/>
            </w:tcMar>
          </w:tcPr>
          <w:p w14:paraId="1A36C256" w14:textId="77777777" w:rsidR="00F40060" w:rsidRPr="00573834" w:rsidRDefault="007909FE">
            <w:pPr>
              <w:spacing w:after="0"/>
            </w:pPr>
            <w:r w:rsidRPr="00573834">
              <w:rPr>
                <w:sz w:val="16"/>
              </w:rPr>
              <w:t xml:space="preserve">Strengthens the stomach, dispels cold, and clears </w:t>
            </w:r>
            <w:proofErr w:type="spellStart"/>
            <w:r w:rsidRPr="00573834">
              <w:rPr>
                <w:sz w:val="16"/>
              </w:rPr>
              <w:t>Huangshui</w:t>
            </w:r>
            <w:proofErr w:type="spellEnd"/>
            <w:r w:rsidRPr="00573834">
              <w:rPr>
                <w:sz w:val="16"/>
              </w:rPr>
              <w:t xml:space="preserve">; used for dyspepsia, kidney disorders, lumbar pain, physical weakness, </w:t>
            </w:r>
            <w:proofErr w:type="spellStart"/>
            <w:r w:rsidRPr="00573834">
              <w:rPr>
                <w:sz w:val="16"/>
              </w:rPr>
              <w:t>rlung</w:t>
            </w:r>
            <w:proofErr w:type="spellEnd"/>
            <w:r w:rsidRPr="00573834">
              <w:rPr>
                <w:sz w:val="16"/>
              </w:rPr>
              <w:t xml:space="preserve"> disorders, and </w:t>
            </w:r>
            <w:proofErr w:type="spellStart"/>
            <w:r w:rsidRPr="00573834">
              <w:rPr>
                <w:sz w:val="16"/>
              </w:rPr>
              <w:t>Huangshui</w:t>
            </w:r>
            <w:proofErr w:type="spellEnd"/>
            <w:r w:rsidRPr="00573834">
              <w:rPr>
                <w:sz w:val="16"/>
              </w:rPr>
              <w:t xml:space="preserve"> disorders.</w:t>
            </w:r>
          </w:p>
        </w:tc>
        <w:tc>
          <w:tcPr>
            <w:tcW w:w="1718" w:type="dxa"/>
            <w:tcBorders>
              <w:top w:val="nil"/>
              <w:left w:val="nil"/>
              <w:bottom w:val="nil"/>
              <w:right w:val="nil"/>
            </w:tcBorders>
            <w:tcMar>
              <w:top w:w="45" w:type="dxa"/>
              <w:left w:w="70" w:type="dxa"/>
              <w:bottom w:w="45" w:type="dxa"/>
              <w:right w:w="70" w:type="dxa"/>
            </w:tcMar>
          </w:tcPr>
          <w:p w14:paraId="41CA1164" w14:textId="77777777" w:rsidR="00F40060" w:rsidRPr="00573834" w:rsidRDefault="007909FE">
            <w:pPr>
              <w:spacing w:after="0"/>
            </w:pPr>
            <w:r w:rsidRPr="00573834">
              <w:rPr>
                <w:sz w:val="16"/>
              </w:rPr>
              <w:t>Root; Qinghai</w:t>
            </w:r>
          </w:p>
        </w:tc>
        <w:tc>
          <w:tcPr>
            <w:tcW w:w="627" w:type="dxa"/>
          </w:tcPr>
          <w:p w14:paraId="000A135B" w14:textId="77777777" w:rsidR="00F40060" w:rsidRPr="00573834" w:rsidRDefault="007909FE">
            <w:r w:rsidRPr="00573834">
              <w:rPr>
                <w:sz w:val="16"/>
              </w:rPr>
              <w:t>[S7]</w:t>
            </w:r>
          </w:p>
        </w:tc>
        <w:tc>
          <w:tcPr>
            <w:tcW w:w="3604" w:type="dxa"/>
          </w:tcPr>
          <w:p w14:paraId="1D953E5C" w14:textId="77777777" w:rsidR="00F40060" w:rsidRPr="00573834" w:rsidRDefault="007909FE">
            <w:r w:rsidRPr="00573834">
              <w:t>Materia medica/textual record</w:t>
            </w:r>
          </w:p>
        </w:tc>
      </w:tr>
      <w:tr w:rsidR="00F40060" w:rsidRPr="00573834" w14:paraId="402A6206" w14:textId="77777777">
        <w:trPr>
          <w:jc w:val="center"/>
        </w:trPr>
        <w:tc>
          <w:tcPr>
            <w:tcW w:w="2540" w:type="dxa"/>
            <w:tcBorders>
              <w:top w:val="nil"/>
              <w:left w:val="nil"/>
              <w:bottom w:val="nil"/>
              <w:right w:val="nil"/>
            </w:tcBorders>
            <w:tcMar>
              <w:top w:w="45" w:type="dxa"/>
              <w:left w:w="70" w:type="dxa"/>
              <w:bottom w:w="45" w:type="dxa"/>
              <w:right w:w="70" w:type="dxa"/>
            </w:tcMar>
          </w:tcPr>
          <w:p w14:paraId="11AD9CE1" w14:textId="77777777" w:rsidR="00F40060" w:rsidRPr="00573834" w:rsidRDefault="007909FE">
            <w:pPr>
              <w:spacing w:after="0"/>
            </w:pPr>
            <w:proofErr w:type="spellStart"/>
            <w:r w:rsidRPr="00573834">
              <w:rPr>
                <w:sz w:val="16"/>
              </w:rPr>
              <w:t>Pleurospermum</w:t>
            </w:r>
            <w:proofErr w:type="spellEnd"/>
            <w:r w:rsidRPr="00573834">
              <w:rPr>
                <w:sz w:val="16"/>
              </w:rPr>
              <w:t xml:space="preserve"> </w:t>
            </w:r>
            <w:proofErr w:type="spellStart"/>
            <w:r w:rsidRPr="00573834">
              <w:rPr>
                <w:sz w:val="16"/>
              </w:rPr>
              <w:t>hookeri</w:t>
            </w:r>
            <w:proofErr w:type="spellEnd"/>
            <w:r w:rsidRPr="00573834">
              <w:rPr>
                <w:sz w:val="16"/>
              </w:rPr>
              <w:t xml:space="preserve"> C. B. Clarke var. </w:t>
            </w:r>
            <w:proofErr w:type="spellStart"/>
            <w:r w:rsidRPr="00573834">
              <w:rPr>
                <w:sz w:val="16"/>
              </w:rPr>
              <w:t>thomsonii</w:t>
            </w:r>
            <w:proofErr w:type="spellEnd"/>
            <w:r w:rsidRPr="00573834">
              <w:rPr>
                <w:sz w:val="16"/>
              </w:rPr>
              <w:t xml:space="preserve"> C. B. Clarke</w:t>
            </w:r>
          </w:p>
        </w:tc>
        <w:tc>
          <w:tcPr>
            <w:tcW w:w="5686" w:type="dxa"/>
            <w:tcBorders>
              <w:top w:val="nil"/>
              <w:left w:val="nil"/>
              <w:bottom w:val="nil"/>
              <w:right w:val="nil"/>
            </w:tcBorders>
            <w:tcMar>
              <w:top w:w="45" w:type="dxa"/>
              <w:left w:w="70" w:type="dxa"/>
              <w:bottom w:w="45" w:type="dxa"/>
              <w:right w:w="70" w:type="dxa"/>
            </w:tcMar>
          </w:tcPr>
          <w:p w14:paraId="4C6811F8" w14:textId="77777777" w:rsidR="00F40060" w:rsidRPr="00573834" w:rsidRDefault="007909FE">
            <w:pPr>
              <w:spacing w:after="0"/>
            </w:pPr>
            <w:r w:rsidRPr="00573834">
              <w:rPr>
                <w:sz w:val="16"/>
              </w:rPr>
              <w:t>Bitter in taste and drying in property, with toxicity-resolving effects; used for poisoning caused by precious minerals, food, insects, and snake bites.</w:t>
            </w:r>
          </w:p>
        </w:tc>
        <w:tc>
          <w:tcPr>
            <w:tcW w:w="1718" w:type="dxa"/>
            <w:tcBorders>
              <w:top w:val="nil"/>
              <w:left w:val="nil"/>
              <w:bottom w:val="nil"/>
              <w:right w:val="nil"/>
            </w:tcBorders>
            <w:tcMar>
              <w:top w:w="45" w:type="dxa"/>
              <w:left w:w="70" w:type="dxa"/>
              <w:bottom w:w="45" w:type="dxa"/>
              <w:right w:w="70" w:type="dxa"/>
            </w:tcMar>
          </w:tcPr>
          <w:p w14:paraId="4F863F35" w14:textId="77777777" w:rsidR="00F40060" w:rsidRPr="00573834" w:rsidRDefault="007909FE">
            <w:pPr>
              <w:spacing w:after="0"/>
            </w:pPr>
            <w:r w:rsidRPr="00573834">
              <w:rPr>
                <w:sz w:val="16"/>
              </w:rPr>
              <w:t>Root; Qinghai</w:t>
            </w:r>
          </w:p>
        </w:tc>
        <w:tc>
          <w:tcPr>
            <w:tcW w:w="627" w:type="dxa"/>
          </w:tcPr>
          <w:p w14:paraId="6C33A9D2" w14:textId="77777777" w:rsidR="00F40060" w:rsidRPr="00573834" w:rsidRDefault="007909FE">
            <w:r w:rsidRPr="00573834">
              <w:rPr>
                <w:sz w:val="16"/>
              </w:rPr>
              <w:t>[S8]</w:t>
            </w:r>
          </w:p>
        </w:tc>
        <w:tc>
          <w:tcPr>
            <w:tcW w:w="3604" w:type="dxa"/>
          </w:tcPr>
          <w:p w14:paraId="1506C7C4" w14:textId="77777777" w:rsidR="00F40060" w:rsidRPr="00573834" w:rsidRDefault="007909FE">
            <w:r w:rsidRPr="00573834">
              <w:t>Regional clinical-use record</w:t>
            </w:r>
          </w:p>
        </w:tc>
      </w:tr>
      <w:tr w:rsidR="00F40060" w:rsidRPr="00573834" w14:paraId="122D1733" w14:textId="77777777">
        <w:trPr>
          <w:jc w:val="center"/>
        </w:trPr>
        <w:tc>
          <w:tcPr>
            <w:tcW w:w="2540" w:type="dxa"/>
            <w:tcBorders>
              <w:top w:val="nil"/>
              <w:left w:val="nil"/>
              <w:bottom w:val="nil"/>
              <w:right w:val="nil"/>
            </w:tcBorders>
            <w:tcMar>
              <w:top w:w="45" w:type="dxa"/>
              <w:left w:w="70" w:type="dxa"/>
              <w:bottom w:w="45" w:type="dxa"/>
              <w:right w:w="70" w:type="dxa"/>
            </w:tcMar>
          </w:tcPr>
          <w:p w14:paraId="34FF6662" w14:textId="77777777" w:rsidR="00F40060" w:rsidRPr="00573834" w:rsidRDefault="007909FE">
            <w:pPr>
              <w:spacing w:after="0"/>
            </w:pPr>
            <w:proofErr w:type="spellStart"/>
            <w:r w:rsidRPr="00573834">
              <w:rPr>
                <w:sz w:val="16"/>
              </w:rPr>
              <w:t>Vicatia</w:t>
            </w:r>
            <w:proofErr w:type="spellEnd"/>
            <w:r w:rsidRPr="00573834">
              <w:rPr>
                <w:sz w:val="16"/>
              </w:rPr>
              <w:t xml:space="preserve"> </w:t>
            </w:r>
            <w:proofErr w:type="spellStart"/>
            <w:r w:rsidRPr="00573834">
              <w:rPr>
                <w:sz w:val="16"/>
              </w:rPr>
              <w:t>thibetica</w:t>
            </w:r>
            <w:proofErr w:type="spellEnd"/>
            <w:r w:rsidRPr="00573834">
              <w:rPr>
                <w:sz w:val="16"/>
              </w:rPr>
              <w:t xml:space="preserve"> de </w:t>
            </w:r>
            <w:proofErr w:type="spellStart"/>
            <w:r w:rsidRPr="00573834">
              <w:rPr>
                <w:sz w:val="16"/>
              </w:rPr>
              <w:t>Boiss</w:t>
            </w:r>
            <w:proofErr w:type="spellEnd"/>
            <w:r w:rsidRPr="00573834">
              <w:rPr>
                <w:sz w:val="16"/>
              </w:rPr>
              <w:t>.</w:t>
            </w:r>
          </w:p>
        </w:tc>
        <w:tc>
          <w:tcPr>
            <w:tcW w:w="5686" w:type="dxa"/>
            <w:tcBorders>
              <w:top w:val="nil"/>
              <w:left w:val="nil"/>
              <w:bottom w:val="nil"/>
              <w:right w:val="nil"/>
            </w:tcBorders>
            <w:tcMar>
              <w:top w:w="45" w:type="dxa"/>
              <w:left w:w="70" w:type="dxa"/>
              <w:bottom w:w="45" w:type="dxa"/>
              <w:right w:w="70" w:type="dxa"/>
            </w:tcMar>
          </w:tcPr>
          <w:p w14:paraId="45078E26" w14:textId="77777777" w:rsidR="00F40060" w:rsidRPr="00573834" w:rsidRDefault="007909FE">
            <w:pPr>
              <w:spacing w:after="0"/>
            </w:pPr>
            <w:r w:rsidRPr="00573834">
              <w:rPr>
                <w:sz w:val="16"/>
              </w:rPr>
              <w:t xml:space="preserve">Tonifies deficiency, strengthens the stomach, dispels cold, and clears </w:t>
            </w:r>
            <w:proofErr w:type="spellStart"/>
            <w:r w:rsidRPr="00573834">
              <w:rPr>
                <w:sz w:val="16"/>
              </w:rPr>
              <w:t>Huangshui</w:t>
            </w:r>
            <w:proofErr w:type="spellEnd"/>
            <w:r w:rsidRPr="00573834">
              <w:rPr>
                <w:sz w:val="16"/>
              </w:rPr>
              <w:t xml:space="preserve">; used for dyspepsia, kidney disorders, lumbar pain, physical weakness, </w:t>
            </w:r>
            <w:proofErr w:type="spellStart"/>
            <w:r w:rsidRPr="00573834">
              <w:rPr>
                <w:sz w:val="16"/>
              </w:rPr>
              <w:t>rlung</w:t>
            </w:r>
            <w:proofErr w:type="spellEnd"/>
            <w:r w:rsidRPr="00573834">
              <w:rPr>
                <w:sz w:val="16"/>
              </w:rPr>
              <w:t xml:space="preserve"> disorders, and </w:t>
            </w:r>
            <w:proofErr w:type="spellStart"/>
            <w:r w:rsidRPr="00573834">
              <w:rPr>
                <w:sz w:val="16"/>
              </w:rPr>
              <w:t>Huangshui</w:t>
            </w:r>
            <w:proofErr w:type="spellEnd"/>
            <w:r w:rsidRPr="00573834">
              <w:rPr>
                <w:sz w:val="16"/>
              </w:rPr>
              <w:t xml:space="preserve"> disorders.</w:t>
            </w:r>
          </w:p>
        </w:tc>
        <w:tc>
          <w:tcPr>
            <w:tcW w:w="1718" w:type="dxa"/>
            <w:tcBorders>
              <w:top w:val="nil"/>
              <w:left w:val="nil"/>
              <w:bottom w:val="nil"/>
              <w:right w:val="nil"/>
            </w:tcBorders>
            <w:tcMar>
              <w:top w:w="45" w:type="dxa"/>
              <w:left w:w="70" w:type="dxa"/>
              <w:bottom w:w="45" w:type="dxa"/>
              <w:right w:w="70" w:type="dxa"/>
            </w:tcMar>
          </w:tcPr>
          <w:p w14:paraId="4DE52BC2" w14:textId="77777777" w:rsidR="00F40060" w:rsidRPr="00573834" w:rsidRDefault="007909FE">
            <w:pPr>
              <w:spacing w:after="0"/>
            </w:pPr>
            <w:r w:rsidRPr="00573834">
              <w:rPr>
                <w:sz w:val="16"/>
              </w:rPr>
              <w:t>Root; Tibet</w:t>
            </w:r>
          </w:p>
        </w:tc>
        <w:tc>
          <w:tcPr>
            <w:tcW w:w="627" w:type="dxa"/>
          </w:tcPr>
          <w:p w14:paraId="6BCC9727" w14:textId="77777777" w:rsidR="00F40060" w:rsidRPr="00573834" w:rsidRDefault="007909FE">
            <w:r w:rsidRPr="00573834">
              <w:rPr>
                <w:sz w:val="16"/>
              </w:rPr>
              <w:t>[S1]</w:t>
            </w:r>
          </w:p>
        </w:tc>
        <w:tc>
          <w:tcPr>
            <w:tcW w:w="3604" w:type="dxa"/>
          </w:tcPr>
          <w:p w14:paraId="22CF9FAB" w14:textId="77777777" w:rsidR="00F40060" w:rsidRPr="00573834" w:rsidRDefault="007909FE">
            <w:r w:rsidRPr="00573834">
              <w:t>Regional/botanical record</w:t>
            </w:r>
          </w:p>
        </w:tc>
      </w:tr>
      <w:tr w:rsidR="00F40060" w:rsidRPr="00573834" w14:paraId="16B98E6D" w14:textId="77777777">
        <w:trPr>
          <w:jc w:val="center"/>
        </w:trPr>
        <w:tc>
          <w:tcPr>
            <w:tcW w:w="2540" w:type="dxa"/>
            <w:tcBorders>
              <w:top w:val="nil"/>
              <w:left w:val="nil"/>
              <w:bottom w:val="single" w:sz="8" w:space="0" w:color="auto"/>
              <w:right w:val="nil"/>
            </w:tcBorders>
            <w:tcMar>
              <w:top w:w="45" w:type="dxa"/>
              <w:left w:w="70" w:type="dxa"/>
              <w:bottom w:w="45" w:type="dxa"/>
              <w:right w:w="70" w:type="dxa"/>
            </w:tcMar>
          </w:tcPr>
          <w:p w14:paraId="66DFBC38" w14:textId="77777777" w:rsidR="00F40060" w:rsidRPr="00573834" w:rsidRDefault="007909FE">
            <w:pPr>
              <w:spacing w:after="0"/>
            </w:pPr>
            <w:proofErr w:type="spellStart"/>
            <w:r w:rsidRPr="00573834">
              <w:rPr>
                <w:sz w:val="16"/>
              </w:rPr>
              <w:t>Vicatia</w:t>
            </w:r>
            <w:proofErr w:type="spellEnd"/>
            <w:r w:rsidRPr="00573834">
              <w:rPr>
                <w:sz w:val="16"/>
              </w:rPr>
              <w:t xml:space="preserve"> </w:t>
            </w:r>
            <w:proofErr w:type="spellStart"/>
            <w:r w:rsidRPr="00573834">
              <w:rPr>
                <w:sz w:val="16"/>
              </w:rPr>
              <w:t>thibetica</w:t>
            </w:r>
            <w:proofErr w:type="spellEnd"/>
            <w:r w:rsidRPr="00573834">
              <w:rPr>
                <w:sz w:val="16"/>
              </w:rPr>
              <w:t xml:space="preserve"> de </w:t>
            </w:r>
            <w:proofErr w:type="spellStart"/>
            <w:r w:rsidRPr="00573834">
              <w:rPr>
                <w:sz w:val="16"/>
              </w:rPr>
              <w:t>Boiss</w:t>
            </w:r>
            <w:proofErr w:type="spellEnd"/>
            <w:r w:rsidRPr="00573834">
              <w:rPr>
                <w:sz w:val="16"/>
              </w:rPr>
              <w:t>.</w:t>
            </w:r>
          </w:p>
        </w:tc>
        <w:tc>
          <w:tcPr>
            <w:tcW w:w="5686" w:type="dxa"/>
            <w:tcBorders>
              <w:top w:val="nil"/>
              <w:left w:val="nil"/>
              <w:bottom w:val="single" w:sz="8" w:space="0" w:color="auto"/>
              <w:right w:val="nil"/>
            </w:tcBorders>
            <w:tcMar>
              <w:top w:w="45" w:type="dxa"/>
              <w:left w:w="70" w:type="dxa"/>
              <w:bottom w:w="45" w:type="dxa"/>
              <w:right w:w="70" w:type="dxa"/>
            </w:tcMar>
          </w:tcPr>
          <w:p w14:paraId="30448F21" w14:textId="77777777" w:rsidR="00F40060" w:rsidRPr="00573834" w:rsidRDefault="007909FE">
            <w:pPr>
              <w:spacing w:after="0"/>
            </w:pPr>
            <w:r w:rsidRPr="00573834">
              <w:rPr>
                <w:sz w:val="16"/>
              </w:rPr>
              <w:t>Dispels wind and dampness, dispels cold, and relieves pain; used for wind-cold-dampness arthralgia, cold-type gastric pain, lumbar cold pain, and skin itching.</w:t>
            </w:r>
          </w:p>
        </w:tc>
        <w:tc>
          <w:tcPr>
            <w:tcW w:w="1718" w:type="dxa"/>
            <w:tcBorders>
              <w:top w:val="nil"/>
              <w:left w:val="nil"/>
              <w:bottom w:val="single" w:sz="8" w:space="0" w:color="auto"/>
              <w:right w:val="nil"/>
            </w:tcBorders>
            <w:tcMar>
              <w:top w:w="45" w:type="dxa"/>
              <w:left w:w="70" w:type="dxa"/>
              <w:bottom w:w="45" w:type="dxa"/>
              <w:right w:w="70" w:type="dxa"/>
            </w:tcMar>
          </w:tcPr>
          <w:p w14:paraId="5133B636" w14:textId="77777777" w:rsidR="00F40060" w:rsidRPr="00573834" w:rsidRDefault="007909FE">
            <w:pPr>
              <w:spacing w:after="0"/>
            </w:pPr>
            <w:r w:rsidRPr="00573834">
              <w:rPr>
                <w:sz w:val="16"/>
              </w:rPr>
              <w:t>Root; Tibet</w:t>
            </w:r>
          </w:p>
        </w:tc>
        <w:tc>
          <w:tcPr>
            <w:tcW w:w="627" w:type="dxa"/>
          </w:tcPr>
          <w:p w14:paraId="47E20B8F" w14:textId="77777777" w:rsidR="00F40060" w:rsidRPr="00573834" w:rsidRDefault="007909FE">
            <w:r w:rsidRPr="00573834">
              <w:rPr>
                <w:sz w:val="16"/>
              </w:rPr>
              <w:t>[S7]</w:t>
            </w:r>
          </w:p>
        </w:tc>
        <w:tc>
          <w:tcPr>
            <w:tcW w:w="3604" w:type="dxa"/>
          </w:tcPr>
          <w:p w14:paraId="45E253E7" w14:textId="77777777" w:rsidR="00F40060" w:rsidRPr="00573834" w:rsidRDefault="007909FE">
            <w:r w:rsidRPr="00573834">
              <w:t>Materia medica/textual record</w:t>
            </w:r>
          </w:p>
        </w:tc>
      </w:tr>
    </w:tbl>
    <w:bookmarkEnd w:id="0"/>
    <w:p w14:paraId="6799A657" w14:textId="77777777" w:rsidR="00F40060" w:rsidRPr="00573834" w:rsidRDefault="007909FE">
      <w:pPr>
        <w:spacing w:after="80"/>
        <w:rPr>
          <w:rFonts w:eastAsia="宋体"/>
          <w:lang w:eastAsia="zh-CN"/>
        </w:rPr>
      </w:pPr>
      <w:r w:rsidRPr="00573834">
        <w:t xml:space="preserve">Note: The botanical sources listed in this table represent currently recorded or commonly used </w:t>
      </w:r>
      <w:proofErr w:type="spellStart"/>
      <w:r w:rsidRPr="00573834">
        <w:t>Jiawa</w:t>
      </w:r>
      <w:proofErr w:type="spellEnd"/>
      <w:r w:rsidRPr="00573834">
        <w:t xml:space="preserve">-related sources in classical, official, or regional medicinal records. The “Source-record basis” column defines the record type supporting botanical assignment: official standard record = explicit recording in an official Tibetan medicinal standard; </w:t>
      </w:r>
      <w:proofErr w:type="spellStart"/>
      <w:r w:rsidRPr="00573834">
        <w:t>materia</w:t>
      </w:r>
      <w:proofErr w:type="spellEnd"/>
      <w:r w:rsidRPr="00573834">
        <w:t xml:space="preserve"> </w:t>
      </w:r>
      <w:proofErr w:type="spellStart"/>
      <w:r w:rsidRPr="00573834">
        <w:t>medica</w:t>
      </w:r>
      <w:proofErr w:type="spellEnd"/>
      <w:r w:rsidRPr="00573834">
        <w:t xml:space="preserve">/textual record = association in </w:t>
      </w:r>
      <w:proofErr w:type="spellStart"/>
      <w:r w:rsidRPr="00573834">
        <w:t>materia</w:t>
      </w:r>
      <w:proofErr w:type="spellEnd"/>
      <w:r w:rsidRPr="00573834">
        <w:t xml:space="preserve"> </w:t>
      </w:r>
      <w:proofErr w:type="spellStart"/>
      <w:r w:rsidRPr="00573834">
        <w:t>medica</w:t>
      </w:r>
      <w:proofErr w:type="spellEnd"/>
      <w:r w:rsidRPr="00573834">
        <w:t xml:space="preserve"> or related textual sources; regional clinical-use record = documentation in regional practice; regional/botanical record = support from regional-use or botanical records. These source-record categories do not establish a one-to-one equivalence between any modern botanical taxon and the three classical </w:t>
      </w:r>
      <w:proofErr w:type="spellStart"/>
      <w:r w:rsidRPr="00573834">
        <w:t>Jiawa</w:t>
      </w:r>
      <w:proofErr w:type="spellEnd"/>
      <w:r w:rsidRPr="00573834">
        <w:t xml:space="preserve"> forms, because this relationship has not yet been clarified by systematic textual research. The authentic botanical origin and standardized source definition of </w:t>
      </w:r>
      <w:proofErr w:type="spellStart"/>
      <w:r w:rsidRPr="00573834">
        <w:t>Jiawa</w:t>
      </w:r>
      <w:proofErr w:type="spellEnd"/>
      <w:r w:rsidRPr="00573834">
        <w:t xml:space="preserve"> remain important issues for further Tibetan </w:t>
      </w:r>
      <w:proofErr w:type="spellStart"/>
      <w:r w:rsidRPr="00573834">
        <w:t>materia</w:t>
      </w:r>
      <w:proofErr w:type="spellEnd"/>
      <w:r w:rsidRPr="00573834">
        <w:t xml:space="preserve"> </w:t>
      </w:r>
      <w:proofErr w:type="spellStart"/>
      <w:r w:rsidRPr="00573834">
        <w:t>medica</w:t>
      </w:r>
      <w:proofErr w:type="spellEnd"/>
      <w:r w:rsidRPr="00573834">
        <w:t xml:space="preserve"> textual research and source standardization. Medicinal part and regional-use context are summarized according to the available records. For rows containing multiple botanical sources, regional-use contexts are listed in the same order as the sources. </w:t>
      </w:r>
      <w:proofErr w:type="spellStart"/>
      <w:r w:rsidRPr="00573834">
        <w:t>Huangshui</w:t>
      </w:r>
      <w:proofErr w:type="spellEnd"/>
      <w:r w:rsidRPr="00573834">
        <w:t xml:space="preserve"> corresponds to the Tibetan medical concept chu ser. Terms such as </w:t>
      </w:r>
      <w:proofErr w:type="spellStart"/>
      <w:r w:rsidRPr="00573834">
        <w:t>rlung</w:t>
      </w:r>
      <w:proofErr w:type="spellEnd"/>
      <w:r w:rsidRPr="00573834">
        <w:t xml:space="preserve"> and bad-</w:t>
      </w:r>
      <w:proofErr w:type="spellStart"/>
      <w:r w:rsidRPr="00573834">
        <w:t>kan</w:t>
      </w:r>
      <w:proofErr w:type="spellEnd"/>
      <w:r w:rsidRPr="00573834">
        <w:t xml:space="preserve"> are retained as Tibetan medical terms rather than translated into modern biomedical disease names. References are numbered independently and listed in the Supplementary References section.</w:t>
      </w:r>
    </w:p>
    <w:p w14:paraId="0C8F4108" w14:textId="77777777" w:rsidR="00F40060" w:rsidRPr="00573834" w:rsidRDefault="007909FE">
      <w:pPr>
        <w:keepNext/>
        <w:pageBreakBefore/>
        <w:spacing w:before="80"/>
      </w:pPr>
      <w:r w:rsidRPr="00573834">
        <w:rPr>
          <w:b/>
        </w:rPr>
        <w:lastRenderedPageBreak/>
        <w:t xml:space="preserve">Supplementary Table 2. Composition and traditional indications of </w:t>
      </w:r>
      <w:proofErr w:type="spellStart"/>
      <w:r w:rsidRPr="00573834">
        <w:rPr>
          <w:b/>
        </w:rPr>
        <w:t>Jiawa</w:t>
      </w:r>
      <w:proofErr w:type="spellEnd"/>
      <w:r w:rsidRPr="00573834">
        <w:rPr>
          <w:b/>
        </w:rPr>
        <w:t>-related prescriptions</w:t>
      </w:r>
    </w:p>
    <w:tbl>
      <w:tblPr>
        <w:tblW w:w="15400" w:type="dxa"/>
        <w:jc w:val="center"/>
        <w:tblBorders>
          <w:top w:val="single" w:sz="8" w:space="0" w:color="000000"/>
          <w:bottom w:val="single" w:sz="8" w:space="0" w:color="000000"/>
          <w:insideH w:val="single" w:sz="4" w:space="0" w:color="000000"/>
        </w:tblBorders>
        <w:tblLayout w:type="fixed"/>
        <w:tblLook w:val="04A0" w:firstRow="1" w:lastRow="0" w:firstColumn="1" w:lastColumn="0" w:noHBand="0" w:noVBand="1"/>
      </w:tblPr>
      <w:tblGrid>
        <w:gridCol w:w="1900"/>
        <w:gridCol w:w="1750"/>
        <w:gridCol w:w="5200"/>
        <w:gridCol w:w="2600"/>
        <w:gridCol w:w="3000"/>
        <w:gridCol w:w="950"/>
      </w:tblGrid>
      <w:tr w:rsidR="00F40060" w:rsidRPr="00573834" w14:paraId="1051A115" w14:textId="77777777">
        <w:trPr>
          <w:cantSplit/>
          <w:tblHeader/>
          <w:jc w:val="center"/>
        </w:trPr>
        <w:tc>
          <w:tcPr>
            <w:tcW w:w="1900"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6EBE992F" w14:textId="77777777" w:rsidR="00F40060" w:rsidRPr="00573834" w:rsidRDefault="007909FE">
            <w:pPr>
              <w:spacing w:after="0" w:line="228" w:lineRule="auto"/>
            </w:pPr>
            <w:r w:rsidRPr="00573834">
              <w:rPr>
                <w:b/>
                <w:sz w:val="13"/>
              </w:rPr>
              <w:t>Prescription</w:t>
            </w:r>
          </w:p>
        </w:tc>
        <w:tc>
          <w:tcPr>
            <w:tcW w:w="1750"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210792A4" w14:textId="77777777" w:rsidR="00F40060" w:rsidRPr="00573834" w:rsidRDefault="007909FE">
            <w:pPr>
              <w:spacing w:after="0" w:line="228" w:lineRule="auto"/>
            </w:pPr>
            <w:proofErr w:type="spellStart"/>
            <w:r w:rsidRPr="00573834">
              <w:rPr>
                <w:b/>
                <w:sz w:val="13"/>
              </w:rPr>
              <w:t>Jiawa</w:t>
            </w:r>
            <w:proofErr w:type="spellEnd"/>
            <w:r w:rsidRPr="00573834">
              <w:rPr>
                <w:b/>
                <w:sz w:val="13"/>
              </w:rPr>
              <w:t>-related material included</w:t>
            </w:r>
          </w:p>
        </w:tc>
        <w:tc>
          <w:tcPr>
            <w:tcW w:w="5200"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3A916D14" w14:textId="77777777" w:rsidR="00F40060" w:rsidRPr="00573834" w:rsidRDefault="007909FE">
            <w:pPr>
              <w:spacing w:after="0" w:line="228" w:lineRule="auto"/>
            </w:pPr>
            <w:r w:rsidRPr="00573834">
              <w:rPr>
                <w:b/>
                <w:sz w:val="13"/>
              </w:rPr>
              <w:t>Composition</w:t>
            </w:r>
          </w:p>
        </w:tc>
        <w:tc>
          <w:tcPr>
            <w:tcW w:w="2600"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78126763" w14:textId="77777777" w:rsidR="00F40060" w:rsidRPr="00573834" w:rsidRDefault="007909FE">
            <w:pPr>
              <w:spacing w:after="0" w:line="228" w:lineRule="auto"/>
            </w:pPr>
            <w:r w:rsidRPr="00573834">
              <w:rPr>
                <w:b/>
                <w:sz w:val="13"/>
              </w:rPr>
              <w:t>Traditional functions and indications</w:t>
            </w:r>
          </w:p>
        </w:tc>
        <w:tc>
          <w:tcPr>
            <w:tcW w:w="3000"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751539F9" w14:textId="77777777" w:rsidR="00F40060" w:rsidRPr="00573834" w:rsidRDefault="007909FE">
            <w:pPr>
              <w:spacing w:after="0" w:line="228" w:lineRule="auto"/>
            </w:pPr>
            <w:r w:rsidRPr="00573834">
              <w:rPr>
                <w:b/>
                <w:sz w:val="13"/>
              </w:rPr>
              <w:t xml:space="preserve">Relevance to </w:t>
            </w:r>
            <w:proofErr w:type="spellStart"/>
            <w:r w:rsidRPr="00573834">
              <w:rPr>
                <w:b/>
                <w:sz w:val="13"/>
              </w:rPr>
              <w:t>Huangshui</w:t>
            </w:r>
            <w:proofErr w:type="spellEnd"/>
            <w:r w:rsidRPr="00573834">
              <w:rPr>
                <w:b/>
                <w:sz w:val="13"/>
              </w:rPr>
              <w:t>/joint disorders</w:t>
            </w:r>
          </w:p>
        </w:tc>
        <w:tc>
          <w:tcPr>
            <w:tcW w:w="950" w:type="dxa"/>
            <w:tcBorders>
              <w:top w:val="single" w:sz="8" w:space="0" w:color="000000"/>
              <w:left w:val="nil"/>
              <w:bottom w:val="single" w:sz="8" w:space="0" w:color="000000"/>
              <w:right w:val="nil"/>
            </w:tcBorders>
            <w:tcMar>
              <w:top w:w="60" w:type="dxa"/>
              <w:left w:w="60" w:type="dxa"/>
              <w:bottom w:w="60" w:type="dxa"/>
              <w:right w:w="60" w:type="dxa"/>
            </w:tcMar>
            <w:vAlign w:val="center"/>
          </w:tcPr>
          <w:p w14:paraId="4A5DECC8" w14:textId="77777777" w:rsidR="00F40060" w:rsidRPr="00573834" w:rsidRDefault="007909FE">
            <w:pPr>
              <w:spacing w:after="0" w:line="228" w:lineRule="auto"/>
            </w:pPr>
            <w:r w:rsidRPr="00573834">
              <w:rPr>
                <w:b/>
                <w:sz w:val="13"/>
              </w:rPr>
              <w:t>Ref.</w:t>
            </w:r>
          </w:p>
        </w:tc>
      </w:tr>
      <w:tr w:rsidR="00F40060" w:rsidRPr="00573834" w14:paraId="178FFDA6" w14:textId="77777777">
        <w:trPr>
          <w:cantSplit/>
          <w:jc w:val="center"/>
        </w:trPr>
        <w:tc>
          <w:tcPr>
            <w:tcW w:w="1900" w:type="dxa"/>
            <w:tcBorders>
              <w:top w:val="nil"/>
              <w:left w:val="nil"/>
              <w:bottom w:val="nil"/>
              <w:right w:val="nil"/>
            </w:tcBorders>
            <w:tcMar>
              <w:top w:w="60" w:type="dxa"/>
              <w:left w:w="60" w:type="dxa"/>
              <w:bottom w:w="60" w:type="dxa"/>
              <w:right w:w="60" w:type="dxa"/>
            </w:tcMar>
            <w:vAlign w:val="center"/>
          </w:tcPr>
          <w:p w14:paraId="269D4FBD" w14:textId="77777777" w:rsidR="00F40060" w:rsidRPr="00573834" w:rsidRDefault="007909FE">
            <w:pPr>
              <w:spacing w:after="0" w:line="228" w:lineRule="auto"/>
            </w:pPr>
            <w:proofErr w:type="spellStart"/>
            <w:r w:rsidRPr="00573834">
              <w:rPr>
                <w:sz w:val="13"/>
              </w:rPr>
              <w:t>Ershiwuwei</w:t>
            </w:r>
            <w:proofErr w:type="spellEnd"/>
            <w:r w:rsidRPr="00573834">
              <w:rPr>
                <w:sz w:val="13"/>
              </w:rPr>
              <w:t xml:space="preserve"> </w:t>
            </w:r>
            <w:proofErr w:type="spellStart"/>
            <w:r w:rsidRPr="00573834">
              <w:rPr>
                <w:sz w:val="13"/>
              </w:rPr>
              <w:t>Ercha</w:t>
            </w:r>
            <w:proofErr w:type="spellEnd"/>
            <w:r w:rsidRPr="00573834">
              <w:rPr>
                <w:sz w:val="13"/>
              </w:rPr>
              <w:t xml:space="preserve"> Wan</w:t>
            </w:r>
          </w:p>
        </w:tc>
        <w:tc>
          <w:tcPr>
            <w:tcW w:w="1750" w:type="dxa"/>
            <w:tcBorders>
              <w:top w:val="nil"/>
              <w:left w:val="nil"/>
              <w:bottom w:val="nil"/>
              <w:right w:val="nil"/>
            </w:tcBorders>
            <w:tcMar>
              <w:top w:w="60" w:type="dxa"/>
              <w:left w:w="60" w:type="dxa"/>
              <w:bottom w:w="60" w:type="dxa"/>
              <w:right w:w="60" w:type="dxa"/>
            </w:tcMar>
            <w:vAlign w:val="center"/>
          </w:tcPr>
          <w:p w14:paraId="7C08C678" w14:textId="77777777" w:rsidR="00F40060" w:rsidRPr="00573834" w:rsidRDefault="007909FE">
            <w:pPr>
              <w:spacing w:after="0" w:line="228" w:lineRule="auto"/>
            </w:pPr>
            <w:proofErr w:type="spellStart"/>
            <w:r w:rsidRPr="00573834">
              <w:rPr>
                <w:sz w:val="13"/>
              </w:rPr>
              <w:t>Pleurospermi</w:t>
            </w:r>
            <w:proofErr w:type="spellEnd"/>
            <w:r w:rsidRPr="00573834">
              <w:rPr>
                <w:sz w:val="13"/>
              </w:rPr>
              <w:t xml:space="preserve"> </w:t>
            </w:r>
            <w:proofErr w:type="spellStart"/>
            <w:r w:rsidRPr="00573834">
              <w:rPr>
                <w:sz w:val="13"/>
              </w:rPr>
              <w:t>Herba</w:t>
            </w:r>
            <w:proofErr w:type="spellEnd"/>
          </w:p>
        </w:tc>
        <w:tc>
          <w:tcPr>
            <w:tcW w:w="5200" w:type="dxa"/>
            <w:tcBorders>
              <w:top w:val="nil"/>
              <w:left w:val="nil"/>
              <w:bottom w:val="nil"/>
              <w:right w:val="nil"/>
            </w:tcBorders>
            <w:tcMar>
              <w:top w:w="60" w:type="dxa"/>
              <w:left w:w="60" w:type="dxa"/>
              <w:bottom w:w="60" w:type="dxa"/>
              <w:right w:w="60" w:type="dxa"/>
            </w:tcMar>
            <w:vAlign w:val="center"/>
          </w:tcPr>
          <w:p w14:paraId="77B2EE5D" w14:textId="77777777" w:rsidR="00F40060" w:rsidRPr="00573834" w:rsidRDefault="007909FE">
            <w:pPr>
              <w:spacing w:after="0" w:line="228" w:lineRule="auto"/>
            </w:pPr>
            <w:r w:rsidRPr="00573834">
              <w:rPr>
                <w:sz w:val="13"/>
              </w:rPr>
              <w:t xml:space="preserve">Catechu, </w:t>
            </w:r>
            <w:proofErr w:type="spellStart"/>
            <w:r w:rsidRPr="00573834">
              <w:rPr>
                <w:sz w:val="13"/>
              </w:rPr>
              <w:t>Chebulae</w:t>
            </w:r>
            <w:proofErr w:type="spellEnd"/>
            <w:r w:rsidRPr="00573834">
              <w:rPr>
                <w:sz w:val="13"/>
              </w:rPr>
              <w:t xml:space="preserve"> Fructus, </w:t>
            </w:r>
            <w:proofErr w:type="spellStart"/>
            <w:r w:rsidRPr="00573834">
              <w:rPr>
                <w:sz w:val="13"/>
              </w:rPr>
              <w:t>Terminaliae</w:t>
            </w:r>
            <w:proofErr w:type="spellEnd"/>
            <w:r w:rsidRPr="00573834">
              <w:rPr>
                <w:sz w:val="13"/>
              </w:rPr>
              <w:t xml:space="preserve"> </w:t>
            </w:r>
            <w:proofErr w:type="spellStart"/>
            <w:r w:rsidRPr="00573834">
              <w:rPr>
                <w:sz w:val="13"/>
              </w:rPr>
              <w:t>Belliricae</w:t>
            </w:r>
            <w:proofErr w:type="spellEnd"/>
            <w:r w:rsidRPr="00573834">
              <w:rPr>
                <w:sz w:val="13"/>
              </w:rPr>
              <w:t xml:space="preserve"> Fructus, </w:t>
            </w:r>
            <w:proofErr w:type="spellStart"/>
            <w:r w:rsidRPr="00573834">
              <w:rPr>
                <w:sz w:val="13"/>
              </w:rPr>
              <w:t>Phyllanthi</w:t>
            </w:r>
            <w:proofErr w:type="spellEnd"/>
            <w:r w:rsidRPr="00573834">
              <w:rPr>
                <w:sz w:val="13"/>
              </w:rPr>
              <w:t xml:space="preserve"> Fructus, </w:t>
            </w:r>
            <w:proofErr w:type="spellStart"/>
            <w:r w:rsidRPr="00573834">
              <w:rPr>
                <w:sz w:val="13"/>
              </w:rPr>
              <w:t>Pleurospermi</w:t>
            </w:r>
            <w:proofErr w:type="spellEnd"/>
            <w:r w:rsidRPr="00573834">
              <w:rPr>
                <w:sz w:val="13"/>
              </w:rPr>
              <w:t xml:space="preserve"> </w:t>
            </w:r>
            <w:proofErr w:type="spellStart"/>
            <w:r w:rsidRPr="00573834">
              <w:rPr>
                <w:sz w:val="13"/>
              </w:rPr>
              <w:t>Herba</w:t>
            </w:r>
            <w:proofErr w:type="spellEnd"/>
            <w:r w:rsidRPr="00573834">
              <w:rPr>
                <w:sz w:val="13"/>
              </w:rPr>
              <w:t xml:space="preserve">, </w:t>
            </w:r>
            <w:proofErr w:type="spellStart"/>
            <w:r w:rsidRPr="00573834">
              <w:rPr>
                <w:sz w:val="13"/>
              </w:rPr>
              <w:t>Polygonati</w:t>
            </w:r>
            <w:proofErr w:type="spellEnd"/>
            <w:r w:rsidRPr="00573834">
              <w:rPr>
                <w:sz w:val="13"/>
              </w:rPr>
              <w:t xml:space="preserve"> </w:t>
            </w:r>
            <w:proofErr w:type="spellStart"/>
            <w:r w:rsidRPr="00573834">
              <w:rPr>
                <w:sz w:val="13"/>
              </w:rPr>
              <w:t>Rhizoma</w:t>
            </w:r>
            <w:proofErr w:type="spellEnd"/>
            <w:r w:rsidRPr="00573834">
              <w:rPr>
                <w:sz w:val="13"/>
              </w:rPr>
              <w:t xml:space="preserve">, </w:t>
            </w:r>
            <w:proofErr w:type="spellStart"/>
            <w:r w:rsidRPr="00573834">
              <w:rPr>
                <w:sz w:val="13"/>
              </w:rPr>
              <w:t>Asparagi</w:t>
            </w:r>
            <w:proofErr w:type="spellEnd"/>
            <w:r w:rsidRPr="00573834">
              <w:rPr>
                <w:sz w:val="13"/>
              </w:rPr>
              <w:t xml:space="preserve"> Radix, </w:t>
            </w:r>
            <w:proofErr w:type="spellStart"/>
            <w:r w:rsidRPr="00573834">
              <w:rPr>
                <w:sz w:val="13"/>
              </w:rPr>
              <w:t>Mirabilidis</w:t>
            </w:r>
            <w:proofErr w:type="spellEnd"/>
            <w:r w:rsidRPr="00573834">
              <w:rPr>
                <w:sz w:val="13"/>
              </w:rPr>
              <w:t xml:space="preserve"> </w:t>
            </w:r>
            <w:proofErr w:type="spellStart"/>
            <w:r w:rsidRPr="00573834">
              <w:rPr>
                <w:sz w:val="13"/>
              </w:rPr>
              <w:t>Himalaicae</w:t>
            </w:r>
            <w:proofErr w:type="spellEnd"/>
            <w:r w:rsidRPr="00573834">
              <w:rPr>
                <w:sz w:val="13"/>
              </w:rPr>
              <w:t xml:space="preserve"> Radix, </w:t>
            </w:r>
            <w:proofErr w:type="spellStart"/>
            <w:r w:rsidRPr="00573834">
              <w:rPr>
                <w:sz w:val="13"/>
              </w:rPr>
              <w:t>Tribuli</w:t>
            </w:r>
            <w:proofErr w:type="spellEnd"/>
            <w:r w:rsidRPr="00573834">
              <w:rPr>
                <w:sz w:val="13"/>
              </w:rPr>
              <w:t xml:space="preserve"> Fructus, </w:t>
            </w:r>
            <w:proofErr w:type="spellStart"/>
            <w:r w:rsidRPr="00573834">
              <w:rPr>
                <w:sz w:val="13"/>
              </w:rPr>
              <w:t>Olibanum</w:t>
            </w:r>
            <w:proofErr w:type="spellEnd"/>
            <w:r w:rsidRPr="00573834">
              <w:rPr>
                <w:sz w:val="13"/>
              </w:rPr>
              <w:t xml:space="preserve">, </w:t>
            </w:r>
            <w:proofErr w:type="spellStart"/>
            <w:r w:rsidRPr="00573834">
              <w:rPr>
                <w:sz w:val="13"/>
              </w:rPr>
              <w:t>Cassiae</w:t>
            </w:r>
            <w:proofErr w:type="spellEnd"/>
            <w:r w:rsidRPr="00573834">
              <w:rPr>
                <w:sz w:val="13"/>
              </w:rPr>
              <w:t xml:space="preserve"> Semen, </w:t>
            </w:r>
            <w:proofErr w:type="spellStart"/>
            <w:r w:rsidRPr="00573834">
              <w:rPr>
                <w:sz w:val="13"/>
              </w:rPr>
              <w:t>Abelmoschi</w:t>
            </w:r>
            <w:proofErr w:type="spellEnd"/>
            <w:r w:rsidRPr="00573834">
              <w:rPr>
                <w:sz w:val="13"/>
              </w:rPr>
              <w:t xml:space="preserve"> Semen, </w:t>
            </w:r>
            <w:proofErr w:type="spellStart"/>
            <w:r w:rsidRPr="00573834">
              <w:rPr>
                <w:sz w:val="13"/>
              </w:rPr>
              <w:t>Tinosporae</w:t>
            </w:r>
            <w:proofErr w:type="spellEnd"/>
            <w:r w:rsidRPr="00573834">
              <w:rPr>
                <w:sz w:val="13"/>
              </w:rPr>
              <w:t xml:space="preserve"> Caulis, </w:t>
            </w:r>
            <w:proofErr w:type="spellStart"/>
            <w:r w:rsidRPr="00573834">
              <w:rPr>
                <w:sz w:val="13"/>
              </w:rPr>
              <w:t>Piperis</w:t>
            </w:r>
            <w:proofErr w:type="spellEnd"/>
            <w:r w:rsidRPr="00573834">
              <w:rPr>
                <w:sz w:val="13"/>
              </w:rPr>
              <w:t xml:space="preserve"> </w:t>
            </w:r>
            <w:proofErr w:type="spellStart"/>
            <w:r w:rsidRPr="00573834">
              <w:rPr>
                <w:sz w:val="13"/>
              </w:rPr>
              <w:t>Longi</w:t>
            </w:r>
            <w:proofErr w:type="spellEnd"/>
            <w:r w:rsidRPr="00573834">
              <w:rPr>
                <w:sz w:val="13"/>
              </w:rPr>
              <w:t xml:space="preserve"> Fructus, </w:t>
            </w:r>
            <w:proofErr w:type="spellStart"/>
            <w:r w:rsidRPr="00573834">
              <w:rPr>
                <w:sz w:val="13"/>
              </w:rPr>
              <w:t>Ferrum</w:t>
            </w:r>
            <w:proofErr w:type="spellEnd"/>
            <w:r w:rsidRPr="00573834">
              <w:rPr>
                <w:sz w:val="13"/>
              </w:rPr>
              <w:t xml:space="preserve"> </w:t>
            </w:r>
            <w:proofErr w:type="spellStart"/>
            <w:r w:rsidRPr="00573834">
              <w:rPr>
                <w:sz w:val="13"/>
              </w:rPr>
              <w:t>Praeparatum</w:t>
            </w:r>
            <w:proofErr w:type="spellEnd"/>
            <w:r w:rsidRPr="00573834">
              <w:rPr>
                <w:sz w:val="13"/>
              </w:rPr>
              <w:t xml:space="preserve">, </w:t>
            </w:r>
            <w:proofErr w:type="spellStart"/>
            <w:r w:rsidRPr="00573834">
              <w:rPr>
                <w:sz w:val="13"/>
              </w:rPr>
              <w:t>Asphaltum</w:t>
            </w:r>
            <w:proofErr w:type="spellEnd"/>
            <w:r w:rsidRPr="00573834">
              <w:rPr>
                <w:sz w:val="13"/>
              </w:rPr>
              <w:t xml:space="preserve">, </w:t>
            </w:r>
            <w:proofErr w:type="spellStart"/>
            <w:r w:rsidRPr="00573834">
              <w:rPr>
                <w:sz w:val="13"/>
              </w:rPr>
              <w:t>Aconiti</w:t>
            </w:r>
            <w:proofErr w:type="spellEnd"/>
            <w:r w:rsidRPr="00573834">
              <w:rPr>
                <w:sz w:val="13"/>
              </w:rPr>
              <w:t xml:space="preserve"> </w:t>
            </w:r>
            <w:proofErr w:type="spellStart"/>
            <w:r w:rsidRPr="00573834">
              <w:rPr>
                <w:sz w:val="13"/>
              </w:rPr>
              <w:t>Penduli</w:t>
            </w:r>
            <w:proofErr w:type="spellEnd"/>
            <w:r w:rsidRPr="00573834">
              <w:rPr>
                <w:sz w:val="13"/>
              </w:rPr>
              <w:t xml:space="preserve"> Radix, Moschus, </w:t>
            </w:r>
            <w:proofErr w:type="spellStart"/>
            <w:r w:rsidRPr="00573834">
              <w:rPr>
                <w:sz w:val="13"/>
              </w:rPr>
              <w:t>Acori</w:t>
            </w:r>
            <w:proofErr w:type="spellEnd"/>
            <w:r w:rsidRPr="00573834">
              <w:rPr>
                <w:sz w:val="13"/>
              </w:rPr>
              <w:t xml:space="preserve"> Calami </w:t>
            </w:r>
            <w:proofErr w:type="spellStart"/>
            <w:r w:rsidRPr="00573834">
              <w:rPr>
                <w:sz w:val="13"/>
              </w:rPr>
              <w:t>Rhizoma</w:t>
            </w:r>
            <w:proofErr w:type="spellEnd"/>
            <w:r w:rsidRPr="00573834">
              <w:rPr>
                <w:sz w:val="13"/>
              </w:rPr>
              <w:t xml:space="preserve">, </w:t>
            </w:r>
            <w:proofErr w:type="spellStart"/>
            <w:r w:rsidRPr="00573834">
              <w:rPr>
                <w:sz w:val="13"/>
              </w:rPr>
              <w:t>Aucklandiae</w:t>
            </w:r>
            <w:proofErr w:type="spellEnd"/>
            <w:r w:rsidRPr="00573834">
              <w:rPr>
                <w:sz w:val="13"/>
              </w:rPr>
              <w:t xml:space="preserve"> Radix, </w:t>
            </w:r>
            <w:proofErr w:type="spellStart"/>
            <w:r w:rsidRPr="00573834">
              <w:rPr>
                <w:sz w:val="13"/>
              </w:rPr>
              <w:t>Bubali</w:t>
            </w:r>
            <w:proofErr w:type="spellEnd"/>
            <w:r w:rsidRPr="00573834">
              <w:rPr>
                <w:sz w:val="13"/>
              </w:rPr>
              <w:t xml:space="preserve"> </w:t>
            </w:r>
            <w:proofErr w:type="spellStart"/>
            <w:r w:rsidRPr="00573834">
              <w:rPr>
                <w:sz w:val="13"/>
              </w:rPr>
              <w:t>Cornu</w:t>
            </w:r>
            <w:proofErr w:type="spellEnd"/>
            <w:r w:rsidRPr="00573834">
              <w:rPr>
                <w:sz w:val="13"/>
              </w:rPr>
              <w:t xml:space="preserve">, </w:t>
            </w:r>
            <w:proofErr w:type="spellStart"/>
            <w:r w:rsidRPr="00573834">
              <w:rPr>
                <w:sz w:val="13"/>
              </w:rPr>
              <w:t>Margaritifera</w:t>
            </w:r>
            <w:proofErr w:type="spellEnd"/>
            <w:r w:rsidRPr="00573834">
              <w:rPr>
                <w:sz w:val="13"/>
              </w:rPr>
              <w:t xml:space="preserve"> Concha, </w:t>
            </w:r>
            <w:proofErr w:type="spellStart"/>
            <w:r w:rsidRPr="00573834">
              <w:rPr>
                <w:sz w:val="13"/>
              </w:rPr>
              <w:t>Oxytropidis</w:t>
            </w:r>
            <w:proofErr w:type="spellEnd"/>
            <w:r w:rsidRPr="00573834">
              <w:rPr>
                <w:sz w:val="13"/>
              </w:rPr>
              <w:t xml:space="preserve"> </w:t>
            </w:r>
            <w:proofErr w:type="spellStart"/>
            <w:r w:rsidRPr="00573834">
              <w:rPr>
                <w:sz w:val="13"/>
              </w:rPr>
              <w:t>Kansuensis</w:t>
            </w:r>
            <w:proofErr w:type="spellEnd"/>
            <w:r w:rsidRPr="00573834">
              <w:rPr>
                <w:sz w:val="13"/>
              </w:rPr>
              <w:t xml:space="preserve"> </w:t>
            </w:r>
            <w:proofErr w:type="spellStart"/>
            <w:r w:rsidRPr="00573834">
              <w:rPr>
                <w:sz w:val="13"/>
              </w:rPr>
              <w:t>Herba</w:t>
            </w:r>
            <w:proofErr w:type="spellEnd"/>
            <w:r w:rsidRPr="00573834">
              <w:rPr>
                <w:sz w:val="13"/>
              </w:rPr>
              <w:t xml:space="preserve">, </w:t>
            </w:r>
            <w:proofErr w:type="spellStart"/>
            <w:r w:rsidRPr="00573834">
              <w:rPr>
                <w:sz w:val="13"/>
              </w:rPr>
              <w:t>Rosae</w:t>
            </w:r>
            <w:proofErr w:type="spellEnd"/>
            <w:r w:rsidRPr="00573834">
              <w:rPr>
                <w:sz w:val="13"/>
              </w:rPr>
              <w:t xml:space="preserve"> Fructus, and </w:t>
            </w:r>
            <w:proofErr w:type="spellStart"/>
            <w:r w:rsidRPr="00573834">
              <w:rPr>
                <w:sz w:val="13"/>
              </w:rPr>
              <w:t>Gentianae</w:t>
            </w:r>
            <w:proofErr w:type="spellEnd"/>
            <w:r w:rsidRPr="00573834">
              <w:rPr>
                <w:sz w:val="13"/>
              </w:rPr>
              <w:t xml:space="preserve"> </w:t>
            </w:r>
            <w:proofErr w:type="spellStart"/>
            <w:r w:rsidRPr="00573834">
              <w:rPr>
                <w:sz w:val="13"/>
              </w:rPr>
              <w:t>Flos</w:t>
            </w:r>
            <w:proofErr w:type="spellEnd"/>
          </w:p>
        </w:tc>
        <w:tc>
          <w:tcPr>
            <w:tcW w:w="2600" w:type="dxa"/>
            <w:tcBorders>
              <w:top w:val="nil"/>
              <w:left w:val="nil"/>
              <w:bottom w:val="nil"/>
              <w:right w:val="nil"/>
            </w:tcBorders>
            <w:tcMar>
              <w:top w:w="60" w:type="dxa"/>
              <w:left w:w="60" w:type="dxa"/>
              <w:bottom w:w="60" w:type="dxa"/>
              <w:right w:w="60" w:type="dxa"/>
            </w:tcMar>
            <w:vAlign w:val="center"/>
          </w:tcPr>
          <w:p w14:paraId="266F60E5" w14:textId="77777777" w:rsidR="00F40060" w:rsidRPr="00573834" w:rsidRDefault="007909FE">
            <w:pPr>
              <w:spacing w:after="0" w:line="228" w:lineRule="auto"/>
            </w:pPr>
            <w:r w:rsidRPr="00573834">
              <w:rPr>
                <w:sz w:val="13"/>
              </w:rPr>
              <w:t xml:space="preserve">Dispels wind and relieves painful obstruction; alleviates inflammation and pain; clears </w:t>
            </w:r>
            <w:proofErr w:type="spellStart"/>
            <w:r w:rsidRPr="00573834">
              <w:rPr>
                <w:sz w:val="13"/>
              </w:rPr>
              <w:t>Huangshui</w:t>
            </w:r>
            <w:proofErr w:type="spellEnd"/>
            <w:r w:rsidRPr="00573834">
              <w:rPr>
                <w:sz w:val="13"/>
              </w:rPr>
              <w:t>.</w:t>
            </w:r>
          </w:p>
        </w:tc>
        <w:tc>
          <w:tcPr>
            <w:tcW w:w="3000" w:type="dxa"/>
            <w:tcBorders>
              <w:top w:val="nil"/>
              <w:left w:val="nil"/>
              <w:bottom w:val="nil"/>
              <w:right w:val="nil"/>
            </w:tcBorders>
            <w:tcMar>
              <w:top w:w="60" w:type="dxa"/>
              <w:left w:w="60" w:type="dxa"/>
              <w:bottom w:w="60" w:type="dxa"/>
              <w:right w:w="60" w:type="dxa"/>
            </w:tcMar>
            <w:vAlign w:val="center"/>
          </w:tcPr>
          <w:p w14:paraId="19E4F574" w14:textId="77777777" w:rsidR="00F40060" w:rsidRPr="00573834" w:rsidRDefault="007909FE">
            <w:pPr>
              <w:spacing w:after="0" w:line="228" w:lineRule="auto"/>
            </w:pPr>
            <w:r w:rsidRPr="00573834">
              <w:rPr>
                <w:sz w:val="13"/>
              </w:rPr>
              <w:t>Used for white-channel disease (</w:t>
            </w:r>
            <w:proofErr w:type="spellStart"/>
            <w:r w:rsidRPr="00573834">
              <w:rPr>
                <w:sz w:val="13"/>
              </w:rPr>
              <w:t>rtsa</w:t>
            </w:r>
            <w:proofErr w:type="spellEnd"/>
            <w:r w:rsidRPr="00573834">
              <w:rPr>
                <w:sz w:val="13"/>
              </w:rPr>
              <w:t xml:space="preserve"> </w:t>
            </w:r>
            <w:proofErr w:type="spellStart"/>
            <w:r w:rsidRPr="00573834">
              <w:rPr>
                <w:sz w:val="13"/>
              </w:rPr>
              <w:t>dkar</w:t>
            </w:r>
            <w:proofErr w:type="spellEnd"/>
            <w:r w:rsidRPr="00573834">
              <w:rPr>
                <w:sz w:val="13"/>
              </w:rPr>
              <w:t xml:space="preserve">), gout, rheumatic arthralgia, joint swelling and deformity, limb stiffness, </w:t>
            </w:r>
            <w:proofErr w:type="spellStart"/>
            <w:r w:rsidRPr="00573834">
              <w:rPr>
                <w:sz w:val="13"/>
              </w:rPr>
              <w:t>Huangshui</w:t>
            </w:r>
            <w:proofErr w:type="spellEnd"/>
            <w:r w:rsidRPr="00573834">
              <w:rPr>
                <w:sz w:val="13"/>
              </w:rPr>
              <w:t xml:space="preserve"> disorders, and </w:t>
            </w:r>
            <w:proofErr w:type="spellStart"/>
            <w:r w:rsidRPr="00573834">
              <w:rPr>
                <w:sz w:val="13"/>
              </w:rPr>
              <w:t>Gangba</w:t>
            </w:r>
            <w:proofErr w:type="spellEnd"/>
            <w:r w:rsidRPr="00573834">
              <w:rPr>
                <w:sz w:val="13"/>
              </w:rPr>
              <w:t xml:space="preserve"> disorder.</w:t>
            </w:r>
          </w:p>
        </w:tc>
        <w:tc>
          <w:tcPr>
            <w:tcW w:w="950" w:type="dxa"/>
            <w:tcBorders>
              <w:top w:val="nil"/>
              <w:left w:val="nil"/>
              <w:bottom w:val="nil"/>
              <w:right w:val="nil"/>
            </w:tcBorders>
            <w:tcMar>
              <w:top w:w="60" w:type="dxa"/>
              <w:left w:w="60" w:type="dxa"/>
              <w:bottom w:w="60" w:type="dxa"/>
              <w:right w:w="60" w:type="dxa"/>
            </w:tcMar>
            <w:vAlign w:val="center"/>
          </w:tcPr>
          <w:p w14:paraId="7FA928D2" w14:textId="77777777" w:rsidR="00F40060" w:rsidRPr="00573834" w:rsidRDefault="007909FE">
            <w:r w:rsidRPr="00573834">
              <w:t>[S9, S10]</w:t>
            </w:r>
          </w:p>
        </w:tc>
      </w:tr>
      <w:tr w:rsidR="00F40060" w:rsidRPr="00573834" w14:paraId="7CAB0EB0" w14:textId="77777777">
        <w:trPr>
          <w:cantSplit/>
          <w:jc w:val="center"/>
        </w:trPr>
        <w:tc>
          <w:tcPr>
            <w:tcW w:w="1900" w:type="dxa"/>
            <w:tcBorders>
              <w:top w:val="nil"/>
              <w:left w:val="nil"/>
              <w:bottom w:val="nil"/>
              <w:right w:val="nil"/>
            </w:tcBorders>
            <w:tcMar>
              <w:top w:w="60" w:type="dxa"/>
              <w:left w:w="60" w:type="dxa"/>
              <w:bottom w:w="60" w:type="dxa"/>
              <w:right w:w="60" w:type="dxa"/>
            </w:tcMar>
            <w:vAlign w:val="center"/>
          </w:tcPr>
          <w:p w14:paraId="0A027870" w14:textId="77777777" w:rsidR="00F40060" w:rsidRPr="00573834" w:rsidRDefault="007909FE">
            <w:pPr>
              <w:spacing w:after="0" w:line="228" w:lineRule="auto"/>
            </w:pPr>
            <w:proofErr w:type="spellStart"/>
            <w:r w:rsidRPr="00573834">
              <w:rPr>
                <w:sz w:val="13"/>
              </w:rPr>
              <w:t>Shiliu</w:t>
            </w:r>
            <w:proofErr w:type="spellEnd"/>
            <w:r w:rsidRPr="00573834">
              <w:rPr>
                <w:sz w:val="13"/>
              </w:rPr>
              <w:t xml:space="preserve"> </w:t>
            </w:r>
            <w:proofErr w:type="spellStart"/>
            <w:r w:rsidRPr="00573834">
              <w:rPr>
                <w:sz w:val="13"/>
              </w:rPr>
              <w:t>Rilun</w:t>
            </w:r>
            <w:proofErr w:type="spellEnd"/>
            <w:r w:rsidRPr="00573834">
              <w:rPr>
                <w:sz w:val="13"/>
              </w:rPr>
              <w:t xml:space="preserve"> Wan</w:t>
            </w:r>
          </w:p>
        </w:tc>
        <w:tc>
          <w:tcPr>
            <w:tcW w:w="1750" w:type="dxa"/>
            <w:tcBorders>
              <w:top w:val="nil"/>
              <w:left w:val="nil"/>
              <w:bottom w:val="nil"/>
              <w:right w:val="nil"/>
            </w:tcBorders>
            <w:tcMar>
              <w:top w:w="60" w:type="dxa"/>
              <w:left w:w="60" w:type="dxa"/>
              <w:bottom w:w="60" w:type="dxa"/>
              <w:right w:w="60" w:type="dxa"/>
            </w:tcMar>
            <w:vAlign w:val="center"/>
          </w:tcPr>
          <w:p w14:paraId="1BD31DD5" w14:textId="77777777" w:rsidR="00F40060" w:rsidRPr="00573834" w:rsidRDefault="007909FE">
            <w:pPr>
              <w:spacing w:after="0" w:line="228" w:lineRule="auto"/>
            </w:pPr>
            <w:proofErr w:type="spellStart"/>
            <w:r w:rsidRPr="00573834">
              <w:rPr>
                <w:sz w:val="13"/>
              </w:rPr>
              <w:t>Pleurospermi</w:t>
            </w:r>
            <w:proofErr w:type="spellEnd"/>
            <w:r w:rsidRPr="00573834">
              <w:rPr>
                <w:sz w:val="13"/>
              </w:rPr>
              <w:t xml:space="preserve"> </w:t>
            </w:r>
            <w:proofErr w:type="spellStart"/>
            <w:r w:rsidRPr="00573834">
              <w:rPr>
                <w:sz w:val="13"/>
              </w:rPr>
              <w:t>Herba</w:t>
            </w:r>
            <w:proofErr w:type="spellEnd"/>
          </w:p>
        </w:tc>
        <w:tc>
          <w:tcPr>
            <w:tcW w:w="5200" w:type="dxa"/>
            <w:tcBorders>
              <w:top w:val="nil"/>
              <w:left w:val="nil"/>
              <w:bottom w:val="nil"/>
              <w:right w:val="nil"/>
            </w:tcBorders>
            <w:tcMar>
              <w:top w:w="60" w:type="dxa"/>
              <w:left w:w="60" w:type="dxa"/>
              <w:bottom w:w="60" w:type="dxa"/>
              <w:right w:w="60" w:type="dxa"/>
            </w:tcMar>
            <w:vAlign w:val="center"/>
          </w:tcPr>
          <w:p w14:paraId="0D2C3040" w14:textId="77777777" w:rsidR="00F40060" w:rsidRPr="00573834" w:rsidRDefault="007909FE">
            <w:pPr>
              <w:spacing w:after="0" w:line="228" w:lineRule="auto"/>
            </w:pPr>
            <w:proofErr w:type="spellStart"/>
            <w:r w:rsidRPr="00573834">
              <w:rPr>
                <w:sz w:val="13"/>
              </w:rPr>
              <w:t>Punicae</w:t>
            </w:r>
            <w:proofErr w:type="spellEnd"/>
            <w:r w:rsidRPr="00573834">
              <w:rPr>
                <w:sz w:val="13"/>
              </w:rPr>
              <w:t xml:space="preserve"> </w:t>
            </w:r>
            <w:proofErr w:type="spellStart"/>
            <w:r w:rsidRPr="00573834">
              <w:rPr>
                <w:sz w:val="13"/>
              </w:rPr>
              <w:t>Granati</w:t>
            </w:r>
            <w:proofErr w:type="spellEnd"/>
            <w:r w:rsidRPr="00573834">
              <w:rPr>
                <w:sz w:val="13"/>
              </w:rPr>
              <w:t xml:space="preserve"> Semen, </w:t>
            </w:r>
            <w:proofErr w:type="spellStart"/>
            <w:r w:rsidRPr="00573834">
              <w:rPr>
                <w:sz w:val="13"/>
              </w:rPr>
              <w:t>Malvae</w:t>
            </w:r>
            <w:proofErr w:type="spellEnd"/>
            <w:r w:rsidRPr="00573834">
              <w:rPr>
                <w:sz w:val="13"/>
              </w:rPr>
              <w:t xml:space="preserve"> Fructus, </w:t>
            </w:r>
            <w:proofErr w:type="spellStart"/>
            <w:r w:rsidRPr="00573834">
              <w:rPr>
                <w:sz w:val="13"/>
              </w:rPr>
              <w:t>Cinnamomi</w:t>
            </w:r>
            <w:proofErr w:type="spellEnd"/>
            <w:r w:rsidRPr="00573834">
              <w:rPr>
                <w:sz w:val="13"/>
              </w:rPr>
              <w:t xml:space="preserve"> Cortex, </w:t>
            </w:r>
            <w:proofErr w:type="spellStart"/>
            <w:r w:rsidRPr="00573834">
              <w:rPr>
                <w:sz w:val="13"/>
              </w:rPr>
              <w:t>Asparagi</w:t>
            </w:r>
            <w:proofErr w:type="spellEnd"/>
            <w:r w:rsidRPr="00573834">
              <w:rPr>
                <w:sz w:val="13"/>
              </w:rPr>
              <w:t xml:space="preserve"> Radix, </w:t>
            </w:r>
            <w:proofErr w:type="spellStart"/>
            <w:r w:rsidRPr="00573834">
              <w:rPr>
                <w:sz w:val="13"/>
              </w:rPr>
              <w:t>Polygonati</w:t>
            </w:r>
            <w:proofErr w:type="spellEnd"/>
            <w:r w:rsidRPr="00573834">
              <w:rPr>
                <w:sz w:val="13"/>
              </w:rPr>
              <w:t xml:space="preserve"> </w:t>
            </w:r>
            <w:proofErr w:type="spellStart"/>
            <w:r w:rsidRPr="00573834">
              <w:rPr>
                <w:sz w:val="13"/>
              </w:rPr>
              <w:t>Rhizoma</w:t>
            </w:r>
            <w:proofErr w:type="spellEnd"/>
            <w:r w:rsidRPr="00573834">
              <w:rPr>
                <w:sz w:val="13"/>
              </w:rPr>
              <w:t xml:space="preserve">, </w:t>
            </w:r>
            <w:proofErr w:type="spellStart"/>
            <w:r w:rsidRPr="00573834">
              <w:rPr>
                <w:sz w:val="13"/>
              </w:rPr>
              <w:t>Pleurospermi</w:t>
            </w:r>
            <w:proofErr w:type="spellEnd"/>
            <w:r w:rsidRPr="00573834">
              <w:rPr>
                <w:sz w:val="13"/>
              </w:rPr>
              <w:t xml:space="preserve"> </w:t>
            </w:r>
            <w:proofErr w:type="spellStart"/>
            <w:r w:rsidRPr="00573834">
              <w:rPr>
                <w:sz w:val="13"/>
              </w:rPr>
              <w:t>Herba</w:t>
            </w:r>
            <w:proofErr w:type="spellEnd"/>
            <w:r w:rsidRPr="00573834">
              <w:rPr>
                <w:sz w:val="13"/>
              </w:rPr>
              <w:t xml:space="preserve">, </w:t>
            </w:r>
            <w:proofErr w:type="spellStart"/>
            <w:r w:rsidRPr="00573834">
              <w:rPr>
                <w:sz w:val="13"/>
              </w:rPr>
              <w:t>Piperis</w:t>
            </w:r>
            <w:proofErr w:type="spellEnd"/>
            <w:r w:rsidRPr="00573834">
              <w:rPr>
                <w:sz w:val="13"/>
              </w:rPr>
              <w:t xml:space="preserve"> </w:t>
            </w:r>
            <w:proofErr w:type="spellStart"/>
            <w:r w:rsidRPr="00573834">
              <w:rPr>
                <w:sz w:val="13"/>
              </w:rPr>
              <w:t>Longi</w:t>
            </w:r>
            <w:proofErr w:type="spellEnd"/>
            <w:r w:rsidRPr="00573834">
              <w:rPr>
                <w:sz w:val="13"/>
              </w:rPr>
              <w:t xml:space="preserve"> Fructus, </w:t>
            </w:r>
            <w:proofErr w:type="spellStart"/>
            <w:r w:rsidRPr="00573834">
              <w:rPr>
                <w:sz w:val="13"/>
              </w:rPr>
              <w:t>Mirabilidis</w:t>
            </w:r>
            <w:proofErr w:type="spellEnd"/>
            <w:r w:rsidRPr="00573834">
              <w:rPr>
                <w:sz w:val="13"/>
              </w:rPr>
              <w:t xml:space="preserve"> </w:t>
            </w:r>
            <w:proofErr w:type="spellStart"/>
            <w:r w:rsidRPr="00573834">
              <w:rPr>
                <w:sz w:val="13"/>
              </w:rPr>
              <w:t>Himalaicae</w:t>
            </w:r>
            <w:proofErr w:type="spellEnd"/>
            <w:r w:rsidRPr="00573834">
              <w:rPr>
                <w:sz w:val="13"/>
              </w:rPr>
              <w:t xml:space="preserve"> Radix, </w:t>
            </w:r>
            <w:proofErr w:type="spellStart"/>
            <w:r w:rsidRPr="00573834">
              <w:rPr>
                <w:sz w:val="13"/>
              </w:rPr>
              <w:t>Carthami</w:t>
            </w:r>
            <w:proofErr w:type="spellEnd"/>
            <w:r w:rsidRPr="00573834">
              <w:rPr>
                <w:sz w:val="13"/>
              </w:rPr>
              <w:t xml:space="preserve"> </w:t>
            </w:r>
            <w:proofErr w:type="spellStart"/>
            <w:r w:rsidRPr="00573834">
              <w:rPr>
                <w:sz w:val="13"/>
              </w:rPr>
              <w:t>Flos</w:t>
            </w:r>
            <w:proofErr w:type="spellEnd"/>
            <w:r w:rsidRPr="00573834">
              <w:rPr>
                <w:sz w:val="13"/>
              </w:rPr>
              <w:t xml:space="preserve">, </w:t>
            </w:r>
            <w:proofErr w:type="spellStart"/>
            <w:r w:rsidRPr="00573834">
              <w:rPr>
                <w:sz w:val="13"/>
              </w:rPr>
              <w:t>Tribuli</w:t>
            </w:r>
            <w:proofErr w:type="spellEnd"/>
            <w:r w:rsidRPr="00573834">
              <w:rPr>
                <w:sz w:val="13"/>
              </w:rPr>
              <w:t xml:space="preserve"> Fructus, and </w:t>
            </w:r>
            <w:proofErr w:type="spellStart"/>
            <w:r w:rsidRPr="00573834">
              <w:rPr>
                <w:sz w:val="13"/>
              </w:rPr>
              <w:t>Amomi</w:t>
            </w:r>
            <w:proofErr w:type="spellEnd"/>
            <w:r w:rsidRPr="00573834">
              <w:rPr>
                <w:sz w:val="13"/>
              </w:rPr>
              <w:t xml:space="preserve"> Rotundus Fructus</w:t>
            </w:r>
          </w:p>
        </w:tc>
        <w:tc>
          <w:tcPr>
            <w:tcW w:w="2600" w:type="dxa"/>
            <w:tcBorders>
              <w:top w:val="nil"/>
              <w:left w:val="nil"/>
              <w:bottom w:val="nil"/>
              <w:right w:val="nil"/>
            </w:tcBorders>
            <w:tcMar>
              <w:top w:w="60" w:type="dxa"/>
              <w:left w:w="60" w:type="dxa"/>
              <w:bottom w:w="60" w:type="dxa"/>
              <w:right w:w="60" w:type="dxa"/>
            </w:tcMar>
            <w:vAlign w:val="center"/>
          </w:tcPr>
          <w:p w14:paraId="7343BFBE" w14:textId="77777777" w:rsidR="00F40060" w:rsidRPr="00573834" w:rsidRDefault="007909FE">
            <w:pPr>
              <w:spacing w:after="0" w:line="228" w:lineRule="auto"/>
            </w:pPr>
            <w:r w:rsidRPr="00573834">
              <w:rPr>
                <w:sz w:val="13"/>
              </w:rPr>
              <w:t>Warms and tonifies the stomach and kidney.</w:t>
            </w:r>
          </w:p>
        </w:tc>
        <w:tc>
          <w:tcPr>
            <w:tcW w:w="3000" w:type="dxa"/>
            <w:tcBorders>
              <w:top w:val="nil"/>
              <w:left w:val="nil"/>
              <w:bottom w:val="nil"/>
              <w:right w:val="nil"/>
            </w:tcBorders>
            <w:tcMar>
              <w:top w:w="60" w:type="dxa"/>
              <w:left w:w="60" w:type="dxa"/>
              <w:bottom w:w="60" w:type="dxa"/>
              <w:right w:w="60" w:type="dxa"/>
            </w:tcMar>
            <w:vAlign w:val="center"/>
          </w:tcPr>
          <w:p w14:paraId="091FDA95" w14:textId="77777777" w:rsidR="00F40060" w:rsidRPr="00573834" w:rsidRDefault="007909FE">
            <w:pPr>
              <w:spacing w:after="0" w:line="228" w:lineRule="auto"/>
            </w:pPr>
            <w:r w:rsidRPr="00573834">
              <w:rPr>
                <w:sz w:val="13"/>
              </w:rPr>
              <w:t>Used for cold pain of the lumbar region and legs, edema of the dorsum of the foot, and kidney-related cold-type conditions.</w:t>
            </w:r>
          </w:p>
        </w:tc>
        <w:tc>
          <w:tcPr>
            <w:tcW w:w="950" w:type="dxa"/>
            <w:tcBorders>
              <w:top w:val="nil"/>
              <w:left w:val="nil"/>
              <w:bottom w:val="nil"/>
              <w:right w:val="nil"/>
            </w:tcBorders>
            <w:tcMar>
              <w:top w:w="60" w:type="dxa"/>
              <w:left w:w="60" w:type="dxa"/>
              <w:bottom w:w="60" w:type="dxa"/>
              <w:right w:w="60" w:type="dxa"/>
            </w:tcMar>
            <w:vAlign w:val="center"/>
          </w:tcPr>
          <w:p w14:paraId="261131AA" w14:textId="77777777" w:rsidR="00F40060" w:rsidRPr="00573834" w:rsidRDefault="007909FE">
            <w:r w:rsidRPr="00573834">
              <w:t>[S9, S10]</w:t>
            </w:r>
          </w:p>
        </w:tc>
      </w:tr>
      <w:tr w:rsidR="00F40060" w:rsidRPr="00573834" w14:paraId="53934D22" w14:textId="77777777">
        <w:trPr>
          <w:cantSplit/>
          <w:jc w:val="center"/>
        </w:trPr>
        <w:tc>
          <w:tcPr>
            <w:tcW w:w="1900" w:type="dxa"/>
            <w:tcBorders>
              <w:top w:val="nil"/>
              <w:left w:val="nil"/>
              <w:bottom w:val="nil"/>
              <w:right w:val="nil"/>
            </w:tcBorders>
            <w:tcMar>
              <w:top w:w="60" w:type="dxa"/>
              <w:left w:w="60" w:type="dxa"/>
              <w:bottom w:w="60" w:type="dxa"/>
              <w:right w:w="60" w:type="dxa"/>
            </w:tcMar>
            <w:vAlign w:val="center"/>
          </w:tcPr>
          <w:p w14:paraId="495F5E2A" w14:textId="77777777" w:rsidR="00F40060" w:rsidRPr="00573834" w:rsidRDefault="007909FE">
            <w:pPr>
              <w:spacing w:after="0" w:line="228" w:lineRule="auto"/>
            </w:pPr>
            <w:proofErr w:type="spellStart"/>
            <w:r w:rsidRPr="00573834">
              <w:rPr>
                <w:sz w:val="13"/>
              </w:rPr>
              <w:t>Basangmu</w:t>
            </w:r>
            <w:proofErr w:type="spellEnd"/>
            <w:r w:rsidRPr="00573834">
              <w:rPr>
                <w:sz w:val="13"/>
              </w:rPr>
              <w:t xml:space="preserve"> </w:t>
            </w:r>
            <w:proofErr w:type="spellStart"/>
            <w:r w:rsidRPr="00573834">
              <w:rPr>
                <w:sz w:val="13"/>
              </w:rPr>
              <w:t>Suyou</w:t>
            </w:r>
            <w:proofErr w:type="spellEnd"/>
            <w:r w:rsidRPr="00573834">
              <w:rPr>
                <w:sz w:val="13"/>
              </w:rPr>
              <w:t xml:space="preserve"> Wan</w:t>
            </w:r>
          </w:p>
        </w:tc>
        <w:tc>
          <w:tcPr>
            <w:tcW w:w="1750" w:type="dxa"/>
            <w:tcBorders>
              <w:top w:val="nil"/>
              <w:left w:val="nil"/>
              <w:bottom w:val="nil"/>
              <w:right w:val="nil"/>
            </w:tcBorders>
            <w:tcMar>
              <w:top w:w="60" w:type="dxa"/>
              <w:left w:w="60" w:type="dxa"/>
              <w:bottom w:w="60" w:type="dxa"/>
              <w:right w:w="60" w:type="dxa"/>
            </w:tcMar>
            <w:vAlign w:val="center"/>
          </w:tcPr>
          <w:p w14:paraId="6AAC3E35" w14:textId="77777777" w:rsidR="00F40060" w:rsidRPr="00573834" w:rsidRDefault="007909FE">
            <w:pPr>
              <w:spacing w:after="0" w:line="228" w:lineRule="auto"/>
            </w:pPr>
            <w:proofErr w:type="spellStart"/>
            <w:r w:rsidRPr="00573834">
              <w:rPr>
                <w:sz w:val="13"/>
              </w:rPr>
              <w:t>Pleurospermi</w:t>
            </w:r>
            <w:proofErr w:type="spellEnd"/>
            <w:r w:rsidRPr="00573834">
              <w:rPr>
                <w:sz w:val="13"/>
              </w:rPr>
              <w:t xml:space="preserve"> </w:t>
            </w:r>
            <w:proofErr w:type="spellStart"/>
            <w:r w:rsidRPr="00573834">
              <w:rPr>
                <w:sz w:val="13"/>
              </w:rPr>
              <w:t>Herba</w:t>
            </w:r>
            <w:proofErr w:type="spellEnd"/>
          </w:p>
        </w:tc>
        <w:tc>
          <w:tcPr>
            <w:tcW w:w="5200" w:type="dxa"/>
            <w:tcBorders>
              <w:top w:val="nil"/>
              <w:left w:val="nil"/>
              <w:bottom w:val="nil"/>
              <w:right w:val="nil"/>
            </w:tcBorders>
            <w:tcMar>
              <w:top w:w="60" w:type="dxa"/>
              <w:left w:w="60" w:type="dxa"/>
              <w:bottom w:w="60" w:type="dxa"/>
              <w:right w:w="60" w:type="dxa"/>
            </w:tcMar>
            <w:vAlign w:val="center"/>
          </w:tcPr>
          <w:p w14:paraId="6CDB65FF" w14:textId="77777777" w:rsidR="00F40060" w:rsidRPr="00573834" w:rsidRDefault="007909FE">
            <w:pPr>
              <w:spacing w:after="0" w:line="228" w:lineRule="auto"/>
            </w:pPr>
            <w:proofErr w:type="spellStart"/>
            <w:r w:rsidRPr="00573834">
              <w:rPr>
                <w:sz w:val="13"/>
              </w:rPr>
              <w:t>Chebulae</w:t>
            </w:r>
            <w:proofErr w:type="spellEnd"/>
            <w:r w:rsidRPr="00573834">
              <w:rPr>
                <w:sz w:val="13"/>
              </w:rPr>
              <w:t xml:space="preserve"> Fructus, </w:t>
            </w:r>
            <w:proofErr w:type="spellStart"/>
            <w:r w:rsidRPr="00573834">
              <w:rPr>
                <w:sz w:val="13"/>
              </w:rPr>
              <w:t>Terminaliae</w:t>
            </w:r>
            <w:proofErr w:type="spellEnd"/>
            <w:r w:rsidRPr="00573834">
              <w:rPr>
                <w:sz w:val="13"/>
              </w:rPr>
              <w:t xml:space="preserve"> </w:t>
            </w:r>
            <w:proofErr w:type="spellStart"/>
            <w:r w:rsidRPr="00573834">
              <w:rPr>
                <w:sz w:val="13"/>
              </w:rPr>
              <w:t>Belliricae</w:t>
            </w:r>
            <w:proofErr w:type="spellEnd"/>
            <w:r w:rsidRPr="00573834">
              <w:rPr>
                <w:sz w:val="13"/>
              </w:rPr>
              <w:t xml:space="preserve"> Fructus, </w:t>
            </w:r>
            <w:proofErr w:type="spellStart"/>
            <w:r w:rsidRPr="00573834">
              <w:rPr>
                <w:sz w:val="13"/>
              </w:rPr>
              <w:t>Phyllanthi</w:t>
            </w:r>
            <w:proofErr w:type="spellEnd"/>
            <w:r w:rsidRPr="00573834">
              <w:rPr>
                <w:sz w:val="13"/>
              </w:rPr>
              <w:t xml:space="preserve"> Fructus, </w:t>
            </w:r>
            <w:proofErr w:type="spellStart"/>
            <w:r w:rsidRPr="00573834">
              <w:rPr>
                <w:sz w:val="13"/>
              </w:rPr>
              <w:t>Polygonati</w:t>
            </w:r>
            <w:proofErr w:type="spellEnd"/>
            <w:r w:rsidRPr="00573834">
              <w:rPr>
                <w:sz w:val="13"/>
              </w:rPr>
              <w:t xml:space="preserve"> </w:t>
            </w:r>
            <w:proofErr w:type="spellStart"/>
            <w:r w:rsidRPr="00573834">
              <w:rPr>
                <w:sz w:val="13"/>
              </w:rPr>
              <w:t>Rhizoma</w:t>
            </w:r>
            <w:proofErr w:type="spellEnd"/>
            <w:r w:rsidRPr="00573834">
              <w:rPr>
                <w:sz w:val="13"/>
              </w:rPr>
              <w:t xml:space="preserve">, </w:t>
            </w:r>
            <w:proofErr w:type="spellStart"/>
            <w:r w:rsidRPr="00573834">
              <w:rPr>
                <w:sz w:val="13"/>
              </w:rPr>
              <w:t>Asparagi</w:t>
            </w:r>
            <w:proofErr w:type="spellEnd"/>
            <w:r w:rsidRPr="00573834">
              <w:rPr>
                <w:sz w:val="13"/>
              </w:rPr>
              <w:t xml:space="preserve"> Radix, </w:t>
            </w:r>
            <w:proofErr w:type="spellStart"/>
            <w:r w:rsidRPr="00573834">
              <w:rPr>
                <w:sz w:val="13"/>
              </w:rPr>
              <w:t>Pleurospermi</w:t>
            </w:r>
            <w:proofErr w:type="spellEnd"/>
            <w:r w:rsidRPr="00573834">
              <w:rPr>
                <w:sz w:val="13"/>
              </w:rPr>
              <w:t xml:space="preserve"> </w:t>
            </w:r>
            <w:proofErr w:type="spellStart"/>
            <w:r w:rsidRPr="00573834">
              <w:rPr>
                <w:sz w:val="13"/>
              </w:rPr>
              <w:t>Herba</w:t>
            </w:r>
            <w:proofErr w:type="spellEnd"/>
            <w:r w:rsidRPr="00573834">
              <w:rPr>
                <w:sz w:val="13"/>
              </w:rPr>
              <w:t xml:space="preserve">, </w:t>
            </w:r>
            <w:proofErr w:type="spellStart"/>
            <w:r w:rsidRPr="00573834">
              <w:rPr>
                <w:sz w:val="13"/>
              </w:rPr>
              <w:t>Tribuli</w:t>
            </w:r>
            <w:proofErr w:type="spellEnd"/>
            <w:r w:rsidRPr="00573834">
              <w:rPr>
                <w:sz w:val="13"/>
              </w:rPr>
              <w:t xml:space="preserve"> Fructus, and </w:t>
            </w:r>
            <w:proofErr w:type="spellStart"/>
            <w:r w:rsidRPr="00573834">
              <w:rPr>
                <w:sz w:val="13"/>
              </w:rPr>
              <w:t>Mirabilidis</w:t>
            </w:r>
            <w:proofErr w:type="spellEnd"/>
            <w:r w:rsidRPr="00573834">
              <w:rPr>
                <w:sz w:val="13"/>
              </w:rPr>
              <w:t xml:space="preserve"> </w:t>
            </w:r>
            <w:proofErr w:type="spellStart"/>
            <w:r w:rsidRPr="00573834">
              <w:rPr>
                <w:sz w:val="13"/>
              </w:rPr>
              <w:t>Himalaicae</w:t>
            </w:r>
            <w:proofErr w:type="spellEnd"/>
            <w:r w:rsidRPr="00573834">
              <w:rPr>
                <w:sz w:val="13"/>
              </w:rPr>
              <w:t xml:space="preserve"> Radix</w:t>
            </w:r>
          </w:p>
        </w:tc>
        <w:tc>
          <w:tcPr>
            <w:tcW w:w="2600" w:type="dxa"/>
            <w:tcBorders>
              <w:top w:val="nil"/>
              <w:left w:val="nil"/>
              <w:bottom w:val="nil"/>
              <w:right w:val="nil"/>
            </w:tcBorders>
            <w:tcMar>
              <w:top w:w="60" w:type="dxa"/>
              <w:left w:w="60" w:type="dxa"/>
              <w:bottom w:w="60" w:type="dxa"/>
              <w:right w:w="60" w:type="dxa"/>
            </w:tcMar>
            <w:vAlign w:val="center"/>
          </w:tcPr>
          <w:p w14:paraId="37E4D34F" w14:textId="77777777" w:rsidR="00F40060" w:rsidRPr="00573834" w:rsidRDefault="007909FE">
            <w:pPr>
              <w:spacing w:after="0" w:line="228" w:lineRule="auto"/>
            </w:pPr>
            <w:r w:rsidRPr="00573834">
              <w:rPr>
                <w:sz w:val="13"/>
              </w:rPr>
              <w:t>Tonifies the kidney, nourishes the heart, calms the spirit, and strengthens bones and sinews.</w:t>
            </w:r>
          </w:p>
        </w:tc>
        <w:tc>
          <w:tcPr>
            <w:tcW w:w="3000" w:type="dxa"/>
            <w:tcBorders>
              <w:top w:val="nil"/>
              <w:left w:val="nil"/>
              <w:bottom w:val="nil"/>
              <w:right w:val="nil"/>
            </w:tcBorders>
            <w:tcMar>
              <w:top w:w="60" w:type="dxa"/>
              <w:left w:w="60" w:type="dxa"/>
              <w:bottom w:w="60" w:type="dxa"/>
              <w:right w:w="60" w:type="dxa"/>
            </w:tcMar>
            <w:vAlign w:val="center"/>
          </w:tcPr>
          <w:p w14:paraId="608B5849" w14:textId="77777777" w:rsidR="00F40060" w:rsidRPr="00573834" w:rsidRDefault="007909FE">
            <w:pPr>
              <w:spacing w:after="0" w:line="228" w:lineRule="auto"/>
            </w:pPr>
            <w:r w:rsidRPr="00573834">
              <w:rPr>
                <w:sz w:val="13"/>
              </w:rPr>
              <w:t>Related to kidney deficiency, impaired channels and collaterals, limb stiffness, and deficiency syndromes.</w:t>
            </w:r>
          </w:p>
        </w:tc>
        <w:tc>
          <w:tcPr>
            <w:tcW w:w="950" w:type="dxa"/>
            <w:tcBorders>
              <w:top w:val="nil"/>
              <w:left w:val="nil"/>
              <w:bottom w:val="nil"/>
              <w:right w:val="nil"/>
            </w:tcBorders>
            <w:tcMar>
              <w:top w:w="60" w:type="dxa"/>
              <w:left w:w="60" w:type="dxa"/>
              <w:bottom w:w="60" w:type="dxa"/>
              <w:right w:w="60" w:type="dxa"/>
            </w:tcMar>
            <w:vAlign w:val="center"/>
          </w:tcPr>
          <w:p w14:paraId="5CC6D983" w14:textId="77777777" w:rsidR="00F40060" w:rsidRPr="00573834" w:rsidRDefault="007909FE">
            <w:r w:rsidRPr="00573834">
              <w:t>[S10]</w:t>
            </w:r>
          </w:p>
        </w:tc>
      </w:tr>
      <w:tr w:rsidR="00F40060" w:rsidRPr="00573834" w14:paraId="076C69B5" w14:textId="77777777">
        <w:trPr>
          <w:cantSplit/>
          <w:jc w:val="center"/>
        </w:trPr>
        <w:tc>
          <w:tcPr>
            <w:tcW w:w="1900" w:type="dxa"/>
            <w:tcBorders>
              <w:top w:val="nil"/>
              <w:left w:val="nil"/>
              <w:bottom w:val="nil"/>
              <w:right w:val="nil"/>
            </w:tcBorders>
            <w:tcMar>
              <w:top w:w="60" w:type="dxa"/>
              <w:left w:w="60" w:type="dxa"/>
              <w:bottom w:w="60" w:type="dxa"/>
              <w:right w:w="60" w:type="dxa"/>
            </w:tcMar>
            <w:vAlign w:val="center"/>
          </w:tcPr>
          <w:p w14:paraId="5502E352" w14:textId="77777777" w:rsidR="00F40060" w:rsidRPr="00573834" w:rsidRDefault="007909FE">
            <w:pPr>
              <w:spacing w:after="0" w:line="228" w:lineRule="auto"/>
            </w:pPr>
            <w:proofErr w:type="spellStart"/>
            <w:r w:rsidRPr="00573834">
              <w:rPr>
                <w:sz w:val="13"/>
              </w:rPr>
              <w:t>Liuwei</w:t>
            </w:r>
            <w:proofErr w:type="spellEnd"/>
            <w:r w:rsidRPr="00573834">
              <w:rPr>
                <w:sz w:val="13"/>
              </w:rPr>
              <w:t xml:space="preserve"> </w:t>
            </w:r>
            <w:proofErr w:type="spellStart"/>
            <w:r w:rsidRPr="00573834">
              <w:rPr>
                <w:sz w:val="13"/>
              </w:rPr>
              <w:t>Gouqi</w:t>
            </w:r>
            <w:proofErr w:type="spellEnd"/>
            <w:r w:rsidRPr="00573834">
              <w:rPr>
                <w:sz w:val="13"/>
              </w:rPr>
              <w:t xml:space="preserve"> </w:t>
            </w:r>
            <w:proofErr w:type="spellStart"/>
            <w:r w:rsidRPr="00573834">
              <w:rPr>
                <w:sz w:val="13"/>
              </w:rPr>
              <w:t>Tangjiang</w:t>
            </w:r>
            <w:proofErr w:type="spellEnd"/>
          </w:p>
        </w:tc>
        <w:tc>
          <w:tcPr>
            <w:tcW w:w="1750" w:type="dxa"/>
            <w:tcBorders>
              <w:top w:val="nil"/>
              <w:left w:val="nil"/>
              <w:bottom w:val="nil"/>
              <w:right w:val="nil"/>
            </w:tcBorders>
            <w:tcMar>
              <w:top w:w="60" w:type="dxa"/>
              <w:left w:w="60" w:type="dxa"/>
              <w:bottom w:w="60" w:type="dxa"/>
              <w:right w:w="60" w:type="dxa"/>
            </w:tcMar>
            <w:vAlign w:val="center"/>
          </w:tcPr>
          <w:p w14:paraId="6AD7B60D" w14:textId="77777777" w:rsidR="00F40060" w:rsidRPr="00573834" w:rsidRDefault="007909FE">
            <w:pPr>
              <w:spacing w:after="0" w:line="228" w:lineRule="auto"/>
            </w:pPr>
            <w:proofErr w:type="spellStart"/>
            <w:r w:rsidRPr="00573834">
              <w:rPr>
                <w:sz w:val="13"/>
              </w:rPr>
              <w:t>Pleurospermi</w:t>
            </w:r>
            <w:proofErr w:type="spellEnd"/>
            <w:r w:rsidRPr="00573834">
              <w:rPr>
                <w:sz w:val="13"/>
              </w:rPr>
              <w:t xml:space="preserve"> </w:t>
            </w:r>
            <w:proofErr w:type="spellStart"/>
            <w:r w:rsidRPr="00573834">
              <w:rPr>
                <w:sz w:val="13"/>
              </w:rPr>
              <w:t>Herba</w:t>
            </w:r>
            <w:proofErr w:type="spellEnd"/>
          </w:p>
        </w:tc>
        <w:tc>
          <w:tcPr>
            <w:tcW w:w="5200" w:type="dxa"/>
            <w:tcBorders>
              <w:top w:val="nil"/>
              <w:left w:val="nil"/>
              <w:bottom w:val="nil"/>
              <w:right w:val="nil"/>
            </w:tcBorders>
            <w:tcMar>
              <w:top w:w="60" w:type="dxa"/>
              <w:left w:w="60" w:type="dxa"/>
              <w:bottom w:w="60" w:type="dxa"/>
              <w:right w:w="60" w:type="dxa"/>
            </w:tcMar>
            <w:vAlign w:val="center"/>
          </w:tcPr>
          <w:p w14:paraId="706FF4D3" w14:textId="77777777" w:rsidR="00F40060" w:rsidRPr="00573834" w:rsidRDefault="007909FE">
            <w:pPr>
              <w:spacing w:after="0" w:line="228" w:lineRule="auto"/>
            </w:pPr>
            <w:proofErr w:type="spellStart"/>
            <w:r w:rsidRPr="00573834">
              <w:rPr>
                <w:sz w:val="13"/>
              </w:rPr>
              <w:t>Lycii</w:t>
            </w:r>
            <w:proofErr w:type="spellEnd"/>
            <w:r w:rsidRPr="00573834">
              <w:rPr>
                <w:sz w:val="13"/>
              </w:rPr>
              <w:t xml:space="preserve"> Fructus, </w:t>
            </w:r>
            <w:proofErr w:type="spellStart"/>
            <w:r w:rsidRPr="00573834">
              <w:rPr>
                <w:sz w:val="13"/>
              </w:rPr>
              <w:t>Asparagi</w:t>
            </w:r>
            <w:proofErr w:type="spellEnd"/>
            <w:r w:rsidRPr="00573834">
              <w:rPr>
                <w:sz w:val="13"/>
              </w:rPr>
              <w:t xml:space="preserve"> Radix, </w:t>
            </w:r>
            <w:proofErr w:type="spellStart"/>
            <w:r w:rsidRPr="00573834">
              <w:rPr>
                <w:sz w:val="13"/>
              </w:rPr>
              <w:t>Pleurospermi</w:t>
            </w:r>
            <w:proofErr w:type="spellEnd"/>
            <w:r w:rsidRPr="00573834">
              <w:rPr>
                <w:sz w:val="13"/>
              </w:rPr>
              <w:t xml:space="preserve"> </w:t>
            </w:r>
            <w:proofErr w:type="spellStart"/>
            <w:r w:rsidRPr="00573834">
              <w:rPr>
                <w:sz w:val="13"/>
              </w:rPr>
              <w:t>Herba</w:t>
            </w:r>
            <w:proofErr w:type="spellEnd"/>
            <w:r w:rsidRPr="00573834">
              <w:rPr>
                <w:sz w:val="13"/>
              </w:rPr>
              <w:t xml:space="preserve">, </w:t>
            </w:r>
            <w:proofErr w:type="spellStart"/>
            <w:r w:rsidRPr="00573834">
              <w:rPr>
                <w:sz w:val="13"/>
              </w:rPr>
              <w:t>Polygonati</w:t>
            </w:r>
            <w:proofErr w:type="spellEnd"/>
            <w:r w:rsidRPr="00573834">
              <w:rPr>
                <w:sz w:val="13"/>
              </w:rPr>
              <w:t xml:space="preserve"> </w:t>
            </w:r>
            <w:proofErr w:type="spellStart"/>
            <w:r w:rsidRPr="00573834">
              <w:rPr>
                <w:sz w:val="13"/>
              </w:rPr>
              <w:t>Rhizoma</w:t>
            </w:r>
            <w:proofErr w:type="spellEnd"/>
            <w:r w:rsidRPr="00573834">
              <w:rPr>
                <w:sz w:val="13"/>
              </w:rPr>
              <w:t xml:space="preserve">, </w:t>
            </w:r>
            <w:proofErr w:type="spellStart"/>
            <w:r w:rsidRPr="00573834">
              <w:rPr>
                <w:sz w:val="13"/>
              </w:rPr>
              <w:t>Droserae</w:t>
            </w:r>
            <w:proofErr w:type="spellEnd"/>
            <w:r w:rsidRPr="00573834">
              <w:rPr>
                <w:sz w:val="13"/>
              </w:rPr>
              <w:t xml:space="preserve"> </w:t>
            </w:r>
            <w:proofErr w:type="spellStart"/>
            <w:r w:rsidRPr="00573834">
              <w:rPr>
                <w:sz w:val="13"/>
              </w:rPr>
              <w:t>Herba</w:t>
            </w:r>
            <w:proofErr w:type="spellEnd"/>
            <w:r w:rsidRPr="00573834">
              <w:rPr>
                <w:sz w:val="13"/>
              </w:rPr>
              <w:t xml:space="preserve">, </w:t>
            </w:r>
            <w:proofErr w:type="spellStart"/>
            <w:r w:rsidRPr="00573834">
              <w:rPr>
                <w:sz w:val="13"/>
              </w:rPr>
              <w:t>Mirabilidis</w:t>
            </w:r>
            <w:proofErr w:type="spellEnd"/>
            <w:r w:rsidRPr="00573834">
              <w:rPr>
                <w:sz w:val="13"/>
              </w:rPr>
              <w:t xml:space="preserve"> </w:t>
            </w:r>
            <w:proofErr w:type="spellStart"/>
            <w:r w:rsidRPr="00573834">
              <w:rPr>
                <w:sz w:val="13"/>
              </w:rPr>
              <w:t>Himalaicae</w:t>
            </w:r>
            <w:proofErr w:type="spellEnd"/>
            <w:r w:rsidRPr="00573834">
              <w:rPr>
                <w:sz w:val="13"/>
              </w:rPr>
              <w:t xml:space="preserve"> Radix, sucrose, sodium benzoate, citric acid, and water</w:t>
            </w:r>
          </w:p>
        </w:tc>
        <w:tc>
          <w:tcPr>
            <w:tcW w:w="2600" w:type="dxa"/>
            <w:tcBorders>
              <w:top w:val="nil"/>
              <w:left w:val="nil"/>
              <w:bottom w:val="nil"/>
              <w:right w:val="nil"/>
            </w:tcBorders>
            <w:tcMar>
              <w:top w:w="60" w:type="dxa"/>
              <w:left w:w="60" w:type="dxa"/>
              <w:bottom w:w="60" w:type="dxa"/>
              <w:right w:w="60" w:type="dxa"/>
            </w:tcMar>
            <w:vAlign w:val="center"/>
          </w:tcPr>
          <w:p w14:paraId="12103645" w14:textId="77777777" w:rsidR="00F40060" w:rsidRPr="00573834" w:rsidRDefault="007909FE">
            <w:pPr>
              <w:spacing w:after="0" w:line="228" w:lineRule="auto"/>
            </w:pPr>
            <w:r w:rsidRPr="00573834">
              <w:rPr>
                <w:sz w:val="13"/>
              </w:rPr>
              <w:t>Tonifies blood and reduces swelling.</w:t>
            </w:r>
          </w:p>
        </w:tc>
        <w:tc>
          <w:tcPr>
            <w:tcW w:w="3000" w:type="dxa"/>
            <w:tcBorders>
              <w:top w:val="nil"/>
              <w:left w:val="nil"/>
              <w:bottom w:val="nil"/>
              <w:right w:val="nil"/>
            </w:tcBorders>
            <w:tcMar>
              <w:top w:w="60" w:type="dxa"/>
              <w:left w:w="60" w:type="dxa"/>
              <w:bottom w:w="60" w:type="dxa"/>
              <w:right w:w="60" w:type="dxa"/>
            </w:tcMar>
            <w:vAlign w:val="center"/>
          </w:tcPr>
          <w:p w14:paraId="12FEB309" w14:textId="77777777" w:rsidR="00F40060" w:rsidRPr="00573834" w:rsidRDefault="007909FE">
            <w:pPr>
              <w:spacing w:after="0" w:line="228" w:lineRule="auto"/>
            </w:pPr>
            <w:r w:rsidRPr="00573834">
              <w:rPr>
                <w:sz w:val="13"/>
              </w:rPr>
              <w:t>Used for kidney cold, cold-type deficiency, bad-</w:t>
            </w:r>
            <w:proofErr w:type="spellStart"/>
            <w:r w:rsidRPr="00573834">
              <w:rPr>
                <w:sz w:val="13"/>
              </w:rPr>
              <w:t>kan</w:t>
            </w:r>
            <w:proofErr w:type="spellEnd"/>
            <w:r w:rsidRPr="00573834">
              <w:rPr>
                <w:sz w:val="13"/>
              </w:rPr>
              <w:t>-related conditions, and swelling-related conditions.</w:t>
            </w:r>
          </w:p>
        </w:tc>
        <w:tc>
          <w:tcPr>
            <w:tcW w:w="950" w:type="dxa"/>
            <w:tcBorders>
              <w:top w:val="nil"/>
              <w:left w:val="nil"/>
              <w:bottom w:val="nil"/>
              <w:right w:val="nil"/>
            </w:tcBorders>
            <w:tcMar>
              <w:top w:w="60" w:type="dxa"/>
              <w:left w:w="60" w:type="dxa"/>
              <w:bottom w:w="60" w:type="dxa"/>
              <w:right w:w="60" w:type="dxa"/>
            </w:tcMar>
            <w:vAlign w:val="center"/>
          </w:tcPr>
          <w:p w14:paraId="50271C10" w14:textId="77777777" w:rsidR="00F40060" w:rsidRPr="00573834" w:rsidRDefault="007909FE">
            <w:r w:rsidRPr="00573834">
              <w:t>[S10]</w:t>
            </w:r>
          </w:p>
        </w:tc>
      </w:tr>
      <w:tr w:rsidR="00F40060" w:rsidRPr="00573834" w14:paraId="5DF5FB1A" w14:textId="77777777">
        <w:trPr>
          <w:cantSplit/>
          <w:jc w:val="center"/>
        </w:trPr>
        <w:tc>
          <w:tcPr>
            <w:tcW w:w="1900" w:type="dxa"/>
            <w:tcBorders>
              <w:top w:val="nil"/>
              <w:left w:val="nil"/>
              <w:bottom w:val="single" w:sz="8" w:space="0" w:color="000000"/>
              <w:right w:val="nil"/>
            </w:tcBorders>
            <w:tcMar>
              <w:top w:w="60" w:type="dxa"/>
              <w:left w:w="60" w:type="dxa"/>
              <w:bottom w:w="60" w:type="dxa"/>
              <w:right w:w="60" w:type="dxa"/>
            </w:tcMar>
            <w:vAlign w:val="center"/>
          </w:tcPr>
          <w:p w14:paraId="651FFAB3" w14:textId="77777777" w:rsidR="00F40060" w:rsidRPr="00573834" w:rsidRDefault="007909FE">
            <w:pPr>
              <w:spacing w:after="0" w:line="228" w:lineRule="auto"/>
            </w:pPr>
            <w:r w:rsidRPr="00573834">
              <w:rPr>
                <w:sz w:val="13"/>
              </w:rPr>
              <w:t>Wugen San</w:t>
            </w:r>
          </w:p>
        </w:tc>
        <w:tc>
          <w:tcPr>
            <w:tcW w:w="1750" w:type="dxa"/>
            <w:tcBorders>
              <w:top w:val="nil"/>
              <w:left w:val="nil"/>
              <w:bottom w:val="single" w:sz="8" w:space="0" w:color="000000"/>
              <w:right w:val="nil"/>
            </w:tcBorders>
            <w:tcMar>
              <w:top w:w="60" w:type="dxa"/>
              <w:left w:w="60" w:type="dxa"/>
              <w:bottom w:w="60" w:type="dxa"/>
              <w:right w:w="60" w:type="dxa"/>
            </w:tcMar>
            <w:vAlign w:val="center"/>
          </w:tcPr>
          <w:p w14:paraId="16E19CD7" w14:textId="77777777" w:rsidR="00F40060" w:rsidRPr="00573834" w:rsidRDefault="007909FE">
            <w:pPr>
              <w:spacing w:after="0" w:line="228" w:lineRule="auto"/>
            </w:pPr>
            <w:proofErr w:type="spellStart"/>
            <w:r w:rsidRPr="00573834">
              <w:rPr>
                <w:sz w:val="13"/>
              </w:rPr>
              <w:t>Pleurospermi</w:t>
            </w:r>
            <w:proofErr w:type="spellEnd"/>
            <w:r w:rsidRPr="00573834">
              <w:rPr>
                <w:sz w:val="13"/>
              </w:rPr>
              <w:t xml:space="preserve"> </w:t>
            </w:r>
            <w:proofErr w:type="spellStart"/>
            <w:r w:rsidRPr="00573834">
              <w:rPr>
                <w:sz w:val="13"/>
              </w:rPr>
              <w:t>Herba</w:t>
            </w:r>
            <w:proofErr w:type="spellEnd"/>
          </w:p>
        </w:tc>
        <w:tc>
          <w:tcPr>
            <w:tcW w:w="5200" w:type="dxa"/>
            <w:tcBorders>
              <w:top w:val="nil"/>
              <w:left w:val="nil"/>
              <w:bottom w:val="single" w:sz="8" w:space="0" w:color="000000"/>
              <w:right w:val="nil"/>
            </w:tcBorders>
            <w:tcMar>
              <w:top w:w="60" w:type="dxa"/>
              <w:left w:w="60" w:type="dxa"/>
              <w:bottom w:w="60" w:type="dxa"/>
              <w:right w:w="60" w:type="dxa"/>
            </w:tcMar>
            <w:vAlign w:val="center"/>
          </w:tcPr>
          <w:p w14:paraId="684AA896" w14:textId="77777777" w:rsidR="00F40060" w:rsidRPr="00573834" w:rsidRDefault="007909FE">
            <w:pPr>
              <w:spacing w:after="0" w:line="228" w:lineRule="auto"/>
            </w:pPr>
            <w:proofErr w:type="spellStart"/>
            <w:r w:rsidRPr="00573834">
              <w:rPr>
                <w:sz w:val="13"/>
              </w:rPr>
              <w:t>Pleurospermi</w:t>
            </w:r>
            <w:proofErr w:type="spellEnd"/>
            <w:r w:rsidRPr="00573834">
              <w:rPr>
                <w:sz w:val="13"/>
              </w:rPr>
              <w:t xml:space="preserve"> </w:t>
            </w:r>
            <w:proofErr w:type="spellStart"/>
            <w:r w:rsidRPr="00573834">
              <w:rPr>
                <w:sz w:val="13"/>
              </w:rPr>
              <w:t>Herba</w:t>
            </w:r>
            <w:proofErr w:type="spellEnd"/>
            <w:r w:rsidRPr="00573834">
              <w:rPr>
                <w:sz w:val="13"/>
              </w:rPr>
              <w:t xml:space="preserve">, </w:t>
            </w:r>
            <w:proofErr w:type="spellStart"/>
            <w:r w:rsidRPr="00573834">
              <w:rPr>
                <w:sz w:val="13"/>
              </w:rPr>
              <w:t>Mirabilidis</w:t>
            </w:r>
            <w:proofErr w:type="spellEnd"/>
            <w:r w:rsidRPr="00573834">
              <w:rPr>
                <w:sz w:val="13"/>
              </w:rPr>
              <w:t xml:space="preserve"> </w:t>
            </w:r>
            <w:proofErr w:type="spellStart"/>
            <w:r w:rsidRPr="00573834">
              <w:rPr>
                <w:sz w:val="13"/>
              </w:rPr>
              <w:t>Himalaicae</w:t>
            </w:r>
            <w:proofErr w:type="spellEnd"/>
            <w:r w:rsidRPr="00573834">
              <w:rPr>
                <w:sz w:val="13"/>
              </w:rPr>
              <w:t xml:space="preserve"> Radix, </w:t>
            </w:r>
            <w:proofErr w:type="spellStart"/>
            <w:r w:rsidRPr="00573834">
              <w:rPr>
                <w:sz w:val="13"/>
              </w:rPr>
              <w:t>Tribuli</w:t>
            </w:r>
            <w:proofErr w:type="spellEnd"/>
            <w:r w:rsidRPr="00573834">
              <w:rPr>
                <w:sz w:val="13"/>
              </w:rPr>
              <w:t xml:space="preserve"> Fructus, </w:t>
            </w:r>
            <w:proofErr w:type="spellStart"/>
            <w:r w:rsidRPr="00573834">
              <w:rPr>
                <w:sz w:val="13"/>
              </w:rPr>
              <w:t>Polygonati</w:t>
            </w:r>
            <w:proofErr w:type="spellEnd"/>
            <w:r w:rsidRPr="00573834">
              <w:rPr>
                <w:sz w:val="13"/>
              </w:rPr>
              <w:t xml:space="preserve"> </w:t>
            </w:r>
            <w:proofErr w:type="spellStart"/>
            <w:r w:rsidRPr="00573834">
              <w:rPr>
                <w:sz w:val="13"/>
              </w:rPr>
              <w:t>Rhizoma</w:t>
            </w:r>
            <w:proofErr w:type="spellEnd"/>
            <w:r w:rsidRPr="00573834">
              <w:rPr>
                <w:sz w:val="13"/>
              </w:rPr>
              <w:t xml:space="preserve">, and </w:t>
            </w:r>
            <w:proofErr w:type="spellStart"/>
            <w:r w:rsidRPr="00573834">
              <w:rPr>
                <w:sz w:val="13"/>
              </w:rPr>
              <w:t>Asparagi</w:t>
            </w:r>
            <w:proofErr w:type="spellEnd"/>
            <w:r w:rsidRPr="00573834">
              <w:rPr>
                <w:sz w:val="13"/>
              </w:rPr>
              <w:t xml:space="preserve"> Radix</w:t>
            </w:r>
          </w:p>
        </w:tc>
        <w:tc>
          <w:tcPr>
            <w:tcW w:w="2600" w:type="dxa"/>
            <w:tcBorders>
              <w:top w:val="nil"/>
              <w:left w:val="nil"/>
              <w:bottom w:val="single" w:sz="8" w:space="0" w:color="000000"/>
              <w:right w:val="nil"/>
            </w:tcBorders>
            <w:tcMar>
              <w:top w:w="60" w:type="dxa"/>
              <w:left w:w="60" w:type="dxa"/>
              <w:bottom w:w="60" w:type="dxa"/>
              <w:right w:w="60" w:type="dxa"/>
            </w:tcMar>
            <w:vAlign w:val="center"/>
          </w:tcPr>
          <w:p w14:paraId="13328372" w14:textId="77777777" w:rsidR="00F40060" w:rsidRPr="00573834" w:rsidRDefault="007909FE">
            <w:pPr>
              <w:spacing w:after="0" w:line="228" w:lineRule="auto"/>
            </w:pPr>
            <w:r w:rsidRPr="00573834">
              <w:rPr>
                <w:sz w:val="13"/>
              </w:rPr>
              <w:t xml:space="preserve">Clears </w:t>
            </w:r>
            <w:proofErr w:type="spellStart"/>
            <w:r w:rsidRPr="00573834">
              <w:rPr>
                <w:sz w:val="13"/>
              </w:rPr>
              <w:t>Huangshui</w:t>
            </w:r>
            <w:proofErr w:type="spellEnd"/>
            <w:r w:rsidRPr="00573834">
              <w:rPr>
                <w:sz w:val="13"/>
              </w:rPr>
              <w:t>.</w:t>
            </w:r>
          </w:p>
        </w:tc>
        <w:tc>
          <w:tcPr>
            <w:tcW w:w="3000" w:type="dxa"/>
            <w:tcBorders>
              <w:top w:val="nil"/>
              <w:left w:val="nil"/>
              <w:bottom w:val="single" w:sz="8" w:space="0" w:color="000000"/>
              <w:right w:val="nil"/>
            </w:tcBorders>
            <w:tcMar>
              <w:top w:w="60" w:type="dxa"/>
              <w:left w:w="60" w:type="dxa"/>
              <w:bottom w:w="60" w:type="dxa"/>
              <w:right w:w="60" w:type="dxa"/>
            </w:tcMar>
            <w:vAlign w:val="center"/>
          </w:tcPr>
          <w:p w14:paraId="13E9770C" w14:textId="77777777" w:rsidR="00F40060" w:rsidRPr="00573834" w:rsidRDefault="007909FE">
            <w:pPr>
              <w:spacing w:after="0" w:line="228" w:lineRule="auto"/>
            </w:pPr>
            <w:r w:rsidRPr="00573834">
              <w:rPr>
                <w:sz w:val="13"/>
              </w:rPr>
              <w:t xml:space="preserve">Used for cold-type </w:t>
            </w:r>
            <w:proofErr w:type="spellStart"/>
            <w:r w:rsidRPr="00573834">
              <w:rPr>
                <w:sz w:val="13"/>
              </w:rPr>
              <w:t>Huangshui</w:t>
            </w:r>
            <w:proofErr w:type="spellEnd"/>
            <w:r w:rsidRPr="00573834">
              <w:rPr>
                <w:sz w:val="13"/>
              </w:rPr>
              <w:t xml:space="preserve"> disorders and joint swelling.</w:t>
            </w:r>
          </w:p>
        </w:tc>
        <w:tc>
          <w:tcPr>
            <w:tcW w:w="950" w:type="dxa"/>
            <w:tcBorders>
              <w:top w:val="nil"/>
              <w:left w:val="nil"/>
              <w:bottom w:val="single" w:sz="8" w:space="0" w:color="000000"/>
              <w:right w:val="nil"/>
            </w:tcBorders>
            <w:tcMar>
              <w:top w:w="60" w:type="dxa"/>
              <w:left w:w="60" w:type="dxa"/>
              <w:bottom w:w="60" w:type="dxa"/>
              <w:right w:w="60" w:type="dxa"/>
            </w:tcMar>
            <w:vAlign w:val="center"/>
          </w:tcPr>
          <w:p w14:paraId="7E88B789" w14:textId="77777777" w:rsidR="00F40060" w:rsidRPr="00573834" w:rsidRDefault="007909FE">
            <w:r w:rsidRPr="00573834">
              <w:t>[S9, S10]</w:t>
            </w:r>
          </w:p>
        </w:tc>
      </w:tr>
    </w:tbl>
    <w:p w14:paraId="40AF09DC" w14:textId="77777777" w:rsidR="00F40060" w:rsidRPr="00573834" w:rsidRDefault="007909FE">
      <w:pPr>
        <w:spacing w:after="80"/>
      </w:pPr>
      <w:r w:rsidRPr="00573834">
        <w:rPr>
          <w:sz w:val="14"/>
        </w:rPr>
        <w:t xml:space="preserve">Note: The composition is presented using pharmaceutical Latin names. </w:t>
      </w:r>
      <w:proofErr w:type="spellStart"/>
      <w:r w:rsidRPr="00573834">
        <w:rPr>
          <w:sz w:val="14"/>
        </w:rPr>
        <w:t>Huangshui</w:t>
      </w:r>
      <w:proofErr w:type="spellEnd"/>
      <w:r w:rsidRPr="00573834">
        <w:rPr>
          <w:sz w:val="14"/>
        </w:rPr>
        <w:t xml:space="preserve"> corresponds to the Tibetan medical concept chu ser. Terms such as </w:t>
      </w:r>
      <w:proofErr w:type="spellStart"/>
      <w:r w:rsidRPr="00573834">
        <w:rPr>
          <w:sz w:val="14"/>
        </w:rPr>
        <w:t>rtsa</w:t>
      </w:r>
      <w:proofErr w:type="spellEnd"/>
      <w:r w:rsidRPr="00573834">
        <w:rPr>
          <w:sz w:val="14"/>
        </w:rPr>
        <w:t xml:space="preserve"> </w:t>
      </w:r>
      <w:proofErr w:type="spellStart"/>
      <w:r w:rsidRPr="00573834">
        <w:rPr>
          <w:sz w:val="14"/>
        </w:rPr>
        <w:t>dkar</w:t>
      </w:r>
      <w:proofErr w:type="spellEnd"/>
      <w:r w:rsidRPr="00573834">
        <w:rPr>
          <w:sz w:val="14"/>
        </w:rPr>
        <w:t xml:space="preserve"> and bad-</w:t>
      </w:r>
      <w:proofErr w:type="spellStart"/>
      <w:r w:rsidRPr="00573834">
        <w:rPr>
          <w:sz w:val="14"/>
        </w:rPr>
        <w:t>kan</w:t>
      </w:r>
      <w:proofErr w:type="spellEnd"/>
      <w:r w:rsidRPr="00573834">
        <w:rPr>
          <w:sz w:val="14"/>
        </w:rPr>
        <w:t xml:space="preserve"> are retained as Tibetan medical terms rather than translated into modern biomedical disease names. For Tibetan </w:t>
      </w:r>
      <w:proofErr w:type="spellStart"/>
      <w:r w:rsidRPr="00573834">
        <w:rPr>
          <w:sz w:val="14"/>
        </w:rPr>
        <w:t>materia</w:t>
      </w:r>
      <w:proofErr w:type="spellEnd"/>
      <w:r w:rsidRPr="00573834">
        <w:rPr>
          <w:sz w:val="14"/>
        </w:rPr>
        <w:t xml:space="preserve"> </w:t>
      </w:r>
      <w:proofErr w:type="spellStart"/>
      <w:r w:rsidRPr="00573834">
        <w:rPr>
          <w:sz w:val="14"/>
        </w:rPr>
        <w:t>medica</w:t>
      </w:r>
      <w:proofErr w:type="spellEnd"/>
      <w:r w:rsidRPr="00573834">
        <w:rPr>
          <w:sz w:val="14"/>
        </w:rPr>
        <w:t xml:space="preserve"> without universally standardized pharmaceutical Latin names, names are presented according to the cited sources and available standards. References are numbered independently and listed in the Supplementary References section.</w:t>
      </w:r>
    </w:p>
    <w:p w14:paraId="161A089A" w14:textId="77777777" w:rsidR="00F40060" w:rsidRPr="00573834" w:rsidRDefault="00F40060">
      <w:pPr>
        <w:spacing w:after="80"/>
      </w:pPr>
    </w:p>
    <w:p w14:paraId="7FC8C0F3" w14:textId="77777777" w:rsidR="00F40060" w:rsidRPr="00573834" w:rsidRDefault="007909FE">
      <w:r w:rsidRPr="00573834">
        <w:t xml:space="preserve">General note for Supplementary Tables S3-S5: These tables summarize constituents reported from each </w:t>
      </w:r>
      <w:proofErr w:type="spellStart"/>
      <w:r w:rsidRPr="00573834">
        <w:t>Jiawa</w:t>
      </w:r>
      <w:proofErr w:type="spellEnd"/>
      <w:r w:rsidRPr="00573834">
        <w:t xml:space="preserve">-related medicinal material in the available literature. Compounds listed under one material should be interpreted as reported constituents of that material, rather than as confirmed source-specific markers. When their pharmacological relevance is discussed in the main manuscript, such evidence should be understood as indirect information derived mainly from available constituent-based studies, not as direct proof of the efficacy or mechanisms of authenticated </w:t>
      </w:r>
      <w:proofErr w:type="spellStart"/>
      <w:r w:rsidRPr="00573834">
        <w:t>Jiawa</w:t>
      </w:r>
      <w:proofErr w:type="spellEnd"/>
      <w:r w:rsidRPr="00573834">
        <w:t xml:space="preserve">-related medicinal materials. The evidence group/relevance classification used in the main manuscript distinguishes I, direct evidence on </w:t>
      </w:r>
      <w:proofErr w:type="spellStart"/>
      <w:r w:rsidRPr="00573834">
        <w:t>Jiawa</w:t>
      </w:r>
      <w:proofErr w:type="spellEnd"/>
      <w:r w:rsidRPr="00573834">
        <w:t xml:space="preserve">-related materials or extracts; II, isolated compound evidence in arthritis or joint-disease models; III, isolated compound evidence in non-joint inflammatory models; and IV, supplementary evidence indirectly linked to </w:t>
      </w:r>
      <w:proofErr w:type="spellStart"/>
      <w:r w:rsidRPr="00573834">
        <w:t>Huangshui</w:t>
      </w:r>
      <w:proofErr w:type="spellEnd"/>
      <w:r w:rsidRPr="00573834">
        <w:t>-related manifestations.</w:t>
      </w:r>
    </w:p>
    <w:p w14:paraId="539F35A5" w14:textId="77777777" w:rsidR="00F40060" w:rsidRPr="00573834" w:rsidRDefault="007909FE">
      <w:pPr>
        <w:keepNext/>
        <w:spacing w:before="80"/>
      </w:pPr>
      <w:r w:rsidRPr="00573834">
        <w:rPr>
          <w:b/>
        </w:rPr>
        <w:t xml:space="preserve">Supplementary Table 3. Constituents reported from </w:t>
      </w:r>
      <w:proofErr w:type="spellStart"/>
      <w:r w:rsidRPr="00573834">
        <w:rPr>
          <w:b/>
        </w:rPr>
        <w:t>Vicatia</w:t>
      </w:r>
      <w:proofErr w:type="spellEnd"/>
      <w:r w:rsidRPr="00573834">
        <w:rPr>
          <w:b/>
        </w:rPr>
        <w:t xml:space="preserve"> </w:t>
      </w:r>
      <w:proofErr w:type="spellStart"/>
      <w:r w:rsidRPr="00573834">
        <w:rPr>
          <w:b/>
        </w:rPr>
        <w:t>thibetica</w:t>
      </w:r>
      <w:proofErr w:type="spellEnd"/>
      <w:r w:rsidRPr="00573834">
        <w:rPr>
          <w:b/>
        </w:rPr>
        <w:t xml:space="preserve"> de </w:t>
      </w:r>
      <w:proofErr w:type="spellStart"/>
      <w:r w:rsidRPr="00573834">
        <w:rPr>
          <w:b/>
        </w:rPr>
        <w:t>Boiss</w:t>
      </w:r>
      <w:proofErr w:type="spellEnd"/>
      <w:r w:rsidRPr="00573834">
        <w:rPr>
          <w:b/>
        </w:rPr>
        <w:t>.</w:t>
      </w:r>
    </w:p>
    <w:tbl>
      <w:tblPr>
        <w:tblW w:w="13050" w:type="dxa"/>
        <w:jc w:val="center"/>
        <w:tblBorders>
          <w:top w:val="single" w:sz="8" w:space="0" w:color="000000"/>
          <w:bottom w:val="single" w:sz="8" w:space="0" w:color="000000"/>
          <w:insideH w:val="single" w:sz="4" w:space="0" w:color="000000"/>
        </w:tblBorders>
        <w:tblLayout w:type="fixed"/>
        <w:tblLook w:val="04A0" w:firstRow="1" w:lastRow="0" w:firstColumn="1" w:lastColumn="0" w:noHBand="0" w:noVBand="1"/>
      </w:tblPr>
      <w:tblGrid>
        <w:gridCol w:w="650"/>
        <w:gridCol w:w="6800"/>
        <w:gridCol w:w="1500"/>
        <w:gridCol w:w="2300"/>
        <w:gridCol w:w="1800"/>
      </w:tblGrid>
      <w:tr w:rsidR="00F40060" w:rsidRPr="00573834" w14:paraId="61DCF545" w14:textId="77777777">
        <w:trPr>
          <w:cantSplit/>
          <w:tblHeader/>
          <w:jc w:val="center"/>
        </w:trPr>
        <w:tc>
          <w:tcPr>
            <w:tcW w:w="65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1DD9CF17" w14:textId="77777777" w:rsidR="00F40060" w:rsidRPr="00573834" w:rsidRDefault="007909FE">
            <w:r w:rsidRPr="00573834">
              <w:rPr>
                <w:b/>
              </w:rPr>
              <w:t>No.</w:t>
            </w:r>
          </w:p>
        </w:tc>
        <w:tc>
          <w:tcPr>
            <w:tcW w:w="680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47EA5828" w14:textId="77777777" w:rsidR="00F40060" w:rsidRPr="00573834" w:rsidRDefault="007909FE">
            <w:r w:rsidRPr="00573834">
              <w:rPr>
                <w:b/>
              </w:rPr>
              <w:t>Constituent</w:t>
            </w:r>
          </w:p>
        </w:tc>
        <w:tc>
          <w:tcPr>
            <w:tcW w:w="150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0444D638" w14:textId="77777777" w:rsidR="00F40060" w:rsidRPr="00573834" w:rsidRDefault="007909FE">
            <w:r w:rsidRPr="00573834">
              <w:rPr>
                <w:b/>
              </w:rPr>
              <w:t>Molecular formula</w:t>
            </w:r>
          </w:p>
        </w:tc>
        <w:tc>
          <w:tcPr>
            <w:tcW w:w="230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5FDAD418" w14:textId="77777777" w:rsidR="00F40060" w:rsidRPr="00573834" w:rsidRDefault="007909FE">
            <w:r w:rsidRPr="00573834">
              <w:rPr>
                <w:b/>
              </w:rPr>
              <w:t>Chemical class</w:t>
            </w:r>
          </w:p>
        </w:tc>
        <w:tc>
          <w:tcPr>
            <w:tcW w:w="180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69078DEF" w14:textId="77777777" w:rsidR="00F40060" w:rsidRPr="00573834" w:rsidRDefault="007909FE">
            <w:r w:rsidRPr="00573834">
              <w:rPr>
                <w:b/>
              </w:rPr>
              <w:t>Ref.</w:t>
            </w:r>
          </w:p>
        </w:tc>
      </w:tr>
      <w:tr w:rsidR="00F40060" w:rsidRPr="00573834" w14:paraId="6EC387E2"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74BA4409" w14:textId="77777777" w:rsidR="00F40060" w:rsidRPr="00573834" w:rsidRDefault="007909FE">
            <w:pPr>
              <w:spacing w:after="0" w:line="228" w:lineRule="auto"/>
            </w:pPr>
            <w:r w:rsidRPr="00573834">
              <w:rPr>
                <w:sz w:val="14"/>
              </w:rPr>
              <w:t>1</w:t>
            </w:r>
          </w:p>
        </w:tc>
        <w:tc>
          <w:tcPr>
            <w:tcW w:w="6800" w:type="dxa"/>
            <w:tcBorders>
              <w:top w:val="nil"/>
              <w:left w:val="nil"/>
              <w:bottom w:val="nil"/>
              <w:right w:val="nil"/>
            </w:tcBorders>
            <w:tcMar>
              <w:top w:w="35" w:type="dxa"/>
              <w:left w:w="35" w:type="dxa"/>
              <w:bottom w:w="35" w:type="dxa"/>
              <w:right w:w="35" w:type="dxa"/>
            </w:tcMar>
            <w:vAlign w:val="center"/>
          </w:tcPr>
          <w:p w14:paraId="28D103A8" w14:textId="77777777" w:rsidR="00F40060" w:rsidRPr="00573834" w:rsidRDefault="007909FE">
            <w:pPr>
              <w:spacing w:after="0" w:line="228" w:lineRule="auto"/>
            </w:pPr>
            <w:r w:rsidRPr="00573834">
              <w:rPr>
                <w:sz w:val="14"/>
              </w:rPr>
              <w:t>Mannitol</w:t>
            </w:r>
          </w:p>
        </w:tc>
        <w:tc>
          <w:tcPr>
            <w:tcW w:w="1500" w:type="dxa"/>
            <w:tcBorders>
              <w:top w:val="nil"/>
              <w:left w:val="nil"/>
              <w:bottom w:val="nil"/>
              <w:right w:val="nil"/>
            </w:tcBorders>
            <w:tcMar>
              <w:top w:w="35" w:type="dxa"/>
              <w:left w:w="35" w:type="dxa"/>
              <w:bottom w:w="35" w:type="dxa"/>
              <w:right w:w="35" w:type="dxa"/>
            </w:tcMar>
            <w:vAlign w:val="center"/>
          </w:tcPr>
          <w:p w14:paraId="75861D91" w14:textId="77777777" w:rsidR="00F40060" w:rsidRPr="00573834" w:rsidRDefault="007909FE">
            <w:r w:rsidRPr="00573834">
              <w:t>C₆H₁₄O₆</w:t>
            </w:r>
          </w:p>
        </w:tc>
        <w:tc>
          <w:tcPr>
            <w:tcW w:w="2300" w:type="dxa"/>
            <w:tcBorders>
              <w:top w:val="nil"/>
              <w:left w:val="nil"/>
              <w:bottom w:val="nil"/>
              <w:right w:val="nil"/>
            </w:tcBorders>
            <w:tcMar>
              <w:top w:w="35" w:type="dxa"/>
              <w:left w:w="35" w:type="dxa"/>
              <w:bottom w:w="35" w:type="dxa"/>
              <w:right w:w="35" w:type="dxa"/>
            </w:tcMar>
            <w:vAlign w:val="center"/>
          </w:tcPr>
          <w:p w14:paraId="35294634" w14:textId="77777777" w:rsidR="00F40060" w:rsidRPr="00573834" w:rsidRDefault="007909FE">
            <w:pPr>
              <w:spacing w:after="0" w:line="228" w:lineRule="auto"/>
            </w:pPr>
            <w:r w:rsidRPr="00573834">
              <w:rPr>
                <w:sz w:val="14"/>
              </w:rPr>
              <w:t>Sugar alcohol</w:t>
            </w:r>
          </w:p>
        </w:tc>
        <w:tc>
          <w:tcPr>
            <w:tcW w:w="1800" w:type="dxa"/>
            <w:tcBorders>
              <w:top w:val="nil"/>
              <w:left w:val="nil"/>
              <w:bottom w:val="nil"/>
              <w:right w:val="nil"/>
            </w:tcBorders>
            <w:tcMar>
              <w:top w:w="35" w:type="dxa"/>
              <w:left w:w="35" w:type="dxa"/>
              <w:bottom w:w="35" w:type="dxa"/>
              <w:right w:w="35" w:type="dxa"/>
            </w:tcMar>
            <w:vAlign w:val="center"/>
          </w:tcPr>
          <w:p w14:paraId="0B76FC8E" w14:textId="77777777" w:rsidR="00F40060" w:rsidRPr="00573834" w:rsidRDefault="007909FE">
            <w:r w:rsidRPr="00573834">
              <w:t>[S11]</w:t>
            </w:r>
          </w:p>
        </w:tc>
      </w:tr>
      <w:tr w:rsidR="00F40060" w:rsidRPr="00573834" w14:paraId="168031C0"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E40E10F" w14:textId="77777777" w:rsidR="00F40060" w:rsidRPr="00573834" w:rsidRDefault="007909FE">
            <w:pPr>
              <w:spacing w:after="0" w:line="228" w:lineRule="auto"/>
            </w:pPr>
            <w:r w:rsidRPr="00573834">
              <w:rPr>
                <w:sz w:val="14"/>
              </w:rPr>
              <w:t>2</w:t>
            </w:r>
          </w:p>
        </w:tc>
        <w:tc>
          <w:tcPr>
            <w:tcW w:w="6800" w:type="dxa"/>
            <w:tcBorders>
              <w:top w:val="nil"/>
              <w:left w:val="nil"/>
              <w:bottom w:val="nil"/>
              <w:right w:val="nil"/>
            </w:tcBorders>
            <w:tcMar>
              <w:top w:w="35" w:type="dxa"/>
              <w:left w:w="35" w:type="dxa"/>
              <w:bottom w:w="35" w:type="dxa"/>
              <w:right w:w="35" w:type="dxa"/>
            </w:tcMar>
            <w:vAlign w:val="center"/>
          </w:tcPr>
          <w:p w14:paraId="7A06F54E" w14:textId="77777777" w:rsidR="00F40060" w:rsidRPr="00573834" w:rsidRDefault="007909FE">
            <w:pPr>
              <w:spacing w:after="0" w:line="228" w:lineRule="auto"/>
            </w:pPr>
            <w:r w:rsidRPr="00573834">
              <w:rPr>
                <w:sz w:val="14"/>
              </w:rPr>
              <w:t>Citric acid</w:t>
            </w:r>
          </w:p>
        </w:tc>
        <w:tc>
          <w:tcPr>
            <w:tcW w:w="1500" w:type="dxa"/>
            <w:tcBorders>
              <w:top w:val="nil"/>
              <w:left w:val="nil"/>
              <w:bottom w:val="nil"/>
              <w:right w:val="nil"/>
            </w:tcBorders>
            <w:tcMar>
              <w:top w:w="35" w:type="dxa"/>
              <w:left w:w="35" w:type="dxa"/>
              <w:bottom w:w="35" w:type="dxa"/>
              <w:right w:w="35" w:type="dxa"/>
            </w:tcMar>
            <w:vAlign w:val="center"/>
          </w:tcPr>
          <w:p w14:paraId="77FDB103" w14:textId="77777777" w:rsidR="00F40060" w:rsidRPr="00573834" w:rsidRDefault="007909FE">
            <w:r w:rsidRPr="00573834">
              <w:t>C₆H₈O₇</w:t>
            </w:r>
          </w:p>
        </w:tc>
        <w:tc>
          <w:tcPr>
            <w:tcW w:w="2300" w:type="dxa"/>
            <w:tcBorders>
              <w:top w:val="nil"/>
              <w:left w:val="nil"/>
              <w:bottom w:val="nil"/>
              <w:right w:val="nil"/>
            </w:tcBorders>
            <w:tcMar>
              <w:top w:w="35" w:type="dxa"/>
              <w:left w:w="35" w:type="dxa"/>
              <w:bottom w:w="35" w:type="dxa"/>
              <w:right w:w="35" w:type="dxa"/>
            </w:tcMar>
            <w:vAlign w:val="center"/>
          </w:tcPr>
          <w:p w14:paraId="5A7CADB5" w14:textId="77777777" w:rsidR="00F40060" w:rsidRPr="00573834" w:rsidRDefault="007909FE">
            <w:pPr>
              <w:spacing w:after="0" w:line="228" w:lineRule="auto"/>
            </w:pPr>
            <w:r w:rsidRPr="00573834">
              <w:rPr>
                <w:sz w:val="14"/>
              </w:rPr>
              <w:t>Organic acid</w:t>
            </w:r>
          </w:p>
        </w:tc>
        <w:tc>
          <w:tcPr>
            <w:tcW w:w="1800" w:type="dxa"/>
            <w:tcBorders>
              <w:top w:val="nil"/>
              <w:left w:val="nil"/>
              <w:bottom w:val="nil"/>
              <w:right w:val="nil"/>
            </w:tcBorders>
            <w:tcMar>
              <w:top w:w="35" w:type="dxa"/>
              <w:left w:w="35" w:type="dxa"/>
              <w:bottom w:w="35" w:type="dxa"/>
              <w:right w:w="35" w:type="dxa"/>
            </w:tcMar>
            <w:vAlign w:val="center"/>
          </w:tcPr>
          <w:p w14:paraId="7C20EF10" w14:textId="77777777" w:rsidR="00F40060" w:rsidRPr="00573834" w:rsidRDefault="007909FE">
            <w:r w:rsidRPr="00573834">
              <w:t>[S12]</w:t>
            </w:r>
          </w:p>
        </w:tc>
      </w:tr>
      <w:tr w:rsidR="00F40060" w:rsidRPr="00573834" w14:paraId="37F5FA5C"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4F014CD2" w14:textId="77777777" w:rsidR="00F40060" w:rsidRPr="00573834" w:rsidRDefault="007909FE">
            <w:pPr>
              <w:spacing w:after="0" w:line="228" w:lineRule="auto"/>
            </w:pPr>
            <w:r w:rsidRPr="00573834">
              <w:rPr>
                <w:sz w:val="14"/>
              </w:rPr>
              <w:t>3</w:t>
            </w:r>
          </w:p>
        </w:tc>
        <w:tc>
          <w:tcPr>
            <w:tcW w:w="6800" w:type="dxa"/>
            <w:tcBorders>
              <w:top w:val="nil"/>
              <w:left w:val="nil"/>
              <w:bottom w:val="nil"/>
              <w:right w:val="nil"/>
            </w:tcBorders>
            <w:tcMar>
              <w:top w:w="35" w:type="dxa"/>
              <w:left w:w="35" w:type="dxa"/>
              <w:bottom w:w="35" w:type="dxa"/>
              <w:right w:w="35" w:type="dxa"/>
            </w:tcMar>
            <w:vAlign w:val="center"/>
          </w:tcPr>
          <w:p w14:paraId="7FECE55C" w14:textId="77777777" w:rsidR="00F40060" w:rsidRPr="00573834" w:rsidRDefault="007909FE">
            <w:pPr>
              <w:spacing w:after="0" w:line="228" w:lineRule="auto"/>
            </w:pPr>
            <w:r w:rsidRPr="00573834">
              <w:rPr>
                <w:sz w:val="14"/>
              </w:rPr>
              <w:t>(-)-</w:t>
            </w:r>
            <w:proofErr w:type="spellStart"/>
            <w:r w:rsidRPr="00573834">
              <w:rPr>
                <w:sz w:val="14"/>
              </w:rPr>
              <w:t>Quinic</w:t>
            </w:r>
            <w:proofErr w:type="spellEnd"/>
            <w:r w:rsidRPr="00573834">
              <w:rPr>
                <w:sz w:val="14"/>
              </w:rPr>
              <w:t xml:space="preserve"> acid</w:t>
            </w:r>
          </w:p>
        </w:tc>
        <w:tc>
          <w:tcPr>
            <w:tcW w:w="1500" w:type="dxa"/>
            <w:tcBorders>
              <w:top w:val="nil"/>
              <w:left w:val="nil"/>
              <w:bottom w:val="nil"/>
              <w:right w:val="nil"/>
            </w:tcBorders>
            <w:tcMar>
              <w:top w:w="35" w:type="dxa"/>
              <w:left w:w="35" w:type="dxa"/>
              <w:bottom w:w="35" w:type="dxa"/>
              <w:right w:w="35" w:type="dxa"/>
            </w:tcMar>
            <w:vAlign w:val="center"/>
          </w:tcPr>
          <w:p w14:paraId="3E27E8CB" w14:textId="77777777" w:rsidR="00F40060" w:rsidRPr="00573834" w:rsidRDefault="007909FE">
            <w:r w:rsidRPr="00573834">
              <w:t>C₇H₁₂O₆</w:t>
            </w:r>
          </w:p>
        </w:tc>
        <w:tc>
          <w:tcPr>
            <w:tcW w:w="2300" w:type="dxa"/>
            <w:tcBorders>
              <w:top w:val="nil"/>
              <w:left w:val="nil"/>
              <w:bottom w:val="nil"/>
              <w:right w:val="nil"/>
            </w:tcBorders>
            <w:tcMar>
              <w:top w:w="35" w:type="dxa"/>
              <w:left w:w="35" w:type="dxa"/>
              <w:bottom w:w="35" w:type="dxa"/>
              <w:right w:w="35" w:type="dxa"/>
            </w:tcMar>
            <w:vAlign w:val="center"/>
          </w:tcPr>
          <w:p w14:paraId="1C1A7CA7" w14:textId="77777777" w:rsidR="00F40060" w:rsidRPr="00573834" w:rsidRDefault="007909FE">
            <w:pPr>
              <w:spacing w:after="0" w:line="228" w:lineRule="auto"/>
            </w:pPr>
            <w:r w:rsidRPr="00573834">
              <w:rPr>
                <w:sz w:val="14"/>
              </w:rPr>
              <w:t>Organic acid</w:t>
            </w:r>
          </w:p>
        </w:tc>
        <w:tc>
          <w:tcPr>
            <w:tcW w:w="1800" w:type="dxa"/>
            <w:tcBorders>
              <w:top w:val="nil"/>
              <w:left w:val="nil"/>
              <w:bottom w:val="nil"/>
              <w:right w:val="nil"/>
            </w:tcBorders>
            <w:tcMar>
              <w:top w:w="35" w:type="dxa"/>
              <w:left w:w="35" w:type="dxa"/>
              <w:bottom w:w="35" w:type="dxa"/>
              <w:right w:w="35" w:type="dxa"/>
            </w:tcMar>
            <w:vAlign w:val="center"/>
          </w:tcPr>
          <w:p w14:paraId="3F2CE264" w14:textId="77777777" w:rsidR="00F40060" w:rsidRPr="00573834" w:rsidRDefault="007909FE">
            <w:r w:rsidRPr="00573834">
              <w:t>[S12]</w:t>
            </w:r>
          </w:p>
        </w:tc>
      </w:tr>
      <w:tr w:rsidR="00F40060" w:rsidRPr="00573834" w14:paraId="54EA3B8B"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729261B4" w14:textId="77777777" w:rsidR="00F40060" w:rsidRPr="00573834" w:rsidRDefault="007909FE">
            <w:pPr>
              <w:spacing w:after="0" w:line="228" w:lineRule="auto"/>
            </w:pPr>
            <w:r w:rsidRPr="00573834">
              <w:rPr>
                <w:sz w:val="14"/>
              </w:rPr>
              <w:t>4</w:t>
            </w:r>
          </w:p>
        </w:tc>
        <w:tc>
          <w:tcPr>
            <w:tcW w:w="6800" w:type="dxa"/>
            <w:tcBorders>
              <w:top w:val="nil"/>
              <w:left w:val="nil"/>
              <w:bottom w:val="nil"/>
              <w:right w:val="nil"/>
            </w:tcBorders>
            <w:tcMar>
              <w:top w:w="35" w:type="dxa"/>
              <w:left w:w="35" w:type="dxa"/>
              <w:bottom w:w="35" w:type="dxa"/>
              <w:right w:w="35" w:type="dxa"/>
            </w:tcMar>
            <w:vAlign w:val="center"/>
          </w:tcPr>
          <w:p w14:paraId="74BB1EC3" w14:textId="77777777" w:rsidR="00F40060" w:rsidRPr="00573834" w:rsidRDefault="007909FE">
            <w:pPr>
              <w:spacing w:after="0" w:line="228" w:lineRule="auto"/>
            </w:pPr>
            <w:proofErr w:type="spellStart"/>
            <w:r w:rsidRPr="00573834">
              <w:rPr>
                <w:sz w:val="14"/>
              </w:rPr>
              <w:t>Umbelliferone</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49982017" w14:textId="77777777" w:rsidR="00F40060" w:rsidRPr="00573834" w:rsidRDefault="007909FE">
            <w:r w:rsidRPr="00573834">
              <w:t>C₉H₆O₃</w:t>
            </w:r>
          </w:p>
        </w:tc>
        <w:tc>
          <w:tcPr>
            <w:tcW w:w="2300" w:type="dxa"/>
            <w:tcBorders>
              <w:top w:val="nil"/>
              <w:left w:val="nil"/>
              <w:bottom w:val="nil"/>
              <w:right w:val="nil"/>
            </w:tcBorders>
            <w:tcMar>
              <w:top w:w="35" w:type="dxa"/>
              <w:left w:w="35" w:type="dxa"/>
              <w:bottom w:w="35" w:type="dxa"/>
              <w:right w:w="35" w:type="dxa"/>
            </w:tcMar>
            <w:vAlign w:val="center"/>
          </w:tcPr>
          <w:p w14:paraId="6C13F8EE" w14:textId="77777777" w:rsidR="00F40060" w:rsidRPr="00573834" w:rsidRDefault="007909FE">
            <w:pPr>
              <w:spacing w:after="0" w:line="228" w:lineRule="auto"/>
            </w:pPr>
            <w:r w:rsidRPr="00573834">
              <w:rPr>
                <w:sz w:val="14"/>
              </w:rPr>
              <w:t>Coumarin</w:t>
            </w:r>
          </w:p>
        </w:tc>
        <w:tc>
          <w:tcPr>
            <w:tcW w:w="1800" w:type="dxa"/>
            <w:tcBorders>
              <w:top w:val="nil"/>
              <w:left w:val="nil"/>
              <w:bottom w:val="nil"/>
              <w:right w:val="nil"/>
            </w:tcBorders>
            <w:tcMar>
              <w:top w:w="35" w:type="dxa"/>
              <w:left w:w="35" w:type="dxa"/>
              <w:bottom w:w="35" w:type="dxa"/>
              <w:right w:w="35" w:type="dxa"/>
            </w:tcMar>
            <w:vAlign w:val="center"/>
          </w:tcPr>
          <w:p w14:paraId="5541B5D9" w14:textId="77777777" w:rsidR="00F40060" w:rsidRPr="00573834" w:rsidRDefault="007909FE">
            <w:r w:rsidRPr="00573834">
              <w:t>[S11, S12, S13, S14]</w:t>
            </w:r>
          </w:p>
        </w:tc>
      </w:tr>
      <w:tr w:rsidR="00F40060" w:rsidRPr="00573834" w14:paraId="0EEF1981"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38FB2B0C" w14:textId="77777777" w:rsidR="00F40060" w:rsidRPr="00573834" w:rsidRDefault="007909FE">
            <w:pPr>
              <w:spacing w:after="0" w:line="228" w:lineRule="auto"/>
            </w:pPr>
            <w:r w:rsidRPr="00573834">
              <w:rPr>
                <w:sz w:val="14"/>
              </w:rPr>
              <w:t>5</w:t>
            </w:r>
          </w:p>
        </w:tc>
        <w:tc>
          <w:tcPr>
            <w:tcW w:w="6800" w:type="dxa"/>
            <w:tcBorders>
              <w:top w:val="nil"/>
              <w:left w:val="nil"/>
              <w:bottom w:val="nil"/>
              <w:right w:val="nil"/>
            </w:tcBorders>
            <w:tcMar>
              <w:top w:w="35" w:type="dxa"/>
              <w:left w:w="35" w:type="dxa"/>
              <w:bottom w:w="35" w:type="dxa"/>
              <w:right w:w="35" w:type="dxa"/>
            </w:tcMar>
            <w:vAlign w:val="center"/>
          </w:tcPr>
          <w:p w14:paraId="16AF4640" w14:textId="77777777" w:rsidR="00F40060" w:rsidRPr="00573834" w:rsidRDefault="007909FE">
            <w:pPr>
              <w:spacing w:after="0" w:line="228" w:lineRule="auto"/>
            </w:pPr>
            <w:r w:rsidRPr="00573834">
              <w:rPr>
                <w:sz w:val="14"/>
              </w:rPr>
              <w:t>Bergapten</w:t>
            </w:r>
          </w:p>
        </w:tc>
        <w:tc>
          <w:tcPr>
            <w:tcW w:w="1500" w:type="dxa"/>
            <w:tcBorders>
              <w:top w:val="nil"/>
              <w:left w:val="nil"/>
              <w:bottom w:val="nil"/>
              <w:right w:val="nil"/>
            </w:tcBorders>
            <w:tcMar>
              <w:top w:w="35" w:type="dxa"/>
              <w:left w:w="35" w:type="dxa"/>
              <w:bottom w:w="35" w:type="dxa"/>
              <w:right w:w="35" w:type="dxa"/>
            </w:tcMar>
            <w:vAlign w:val="center"/>
          </w:tcPr>
          <w:p w14:paraId="5D26C563" w14:textId="77777777" w:rsidR="00F40060" w:rsidRPr="00573834" w:rsidRDefault="007909FE">
            <w:r w:rsidRPr="00573834">
              <w:t>C₁₂H₈O₄</w:t>
            </w:r>
          </w:p>
        </w:tc>
        <w:tc>
          <w:tcPr>
            <w:tcW w:w="2300" w:type="dxa"/>
            <w:tcBorders>
              <w:top w:val="nil"/>
              <w:left w:val="nil"/>
              <w:bottom w:val="nil"/>
              <w:right w:val="nil"/>
            </w:tcBorders>
            <w:tcMar>
              <w:top w:w="35" w:type="dxa"/>
              <w:left w:w="35" w:type="dxa"/>
              <w:bottom w:w="35" w:type="dxa"/>
              <w:right w:w="35" w:type="dxa"/>
            </w:tcMar>
            <w:vAlign w:val="center"/>
          </w:tcPr>
          <w:p w14:paraId="336F5363" w14:textId="77777777" w:rsidR="00F40060" w:rsidRPr="00573834" w:rsidRDefault="007909FE">
            <w:pPr>
              <w:spacing w:after="0" w:line="228" w:lineRule="auto"/>
            </w:pPr>
            <w:r w:rsidRPr="00573834">
              <w:rPr>
                <w:sz w:val="14"/>
              </w:rPr>
              <w:t>Furanocoumarin</w:t>
            </w:r>
          </w:p>
        </w:tc>
        <w:tc>
          <w:tcPr>
            <w:tcW w:w="1800" w:type="dxa"/>
            <w:tcBorders>
              <w:top w:val="nil"/>
              <w:left w:val="nil"/>
              <w:bottom w:val="nil"/>
              <w:right w:val="nil"/>
            </w:tcBorders>
            <w:tcMar>
              <w:top w:w="35" w:type="dxa"/>
              <w:left w:w="35" w:type="dxa"/>
              <w:bottom w:w="35" w:type="dxa"/>
              <w:right w:w="35" w:type="dxa"/>
            </w:tcMar>
            <w:vAlign w:val="center"/>
          </w:tcPr>
          <w:p w14:paraId="50DED06F" w14:textId="77777777" w:rsidR="00F40060" w:rsidRPr="00573834" w:rsidRDefault="007909FE">
            <w:r w:rsidRPr="00573834">
              <w:t>[S14, S11]</w:t>
            </w:r>
          </w:p>
        </w:tc>
      </w:tr>
      <w:tr w:rsidR="00F40060" w:rsidRPr="00573834" w14:paraId="394CF3D7"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05B221EA" w14:textId="77777777" w:rsidR="00F40060" w:rsidRPr="00573834" w:rsidRDefault="007909FE">
            <w:pPr>
              <w:spacing w:after="0" w:line="228" w:lineRule="auto"/>
            </w:pPr>
            <w:r w:rsidRPr="00573834">
              <w:rPr>
                <w:sz w:val="14"/>
              </w:rPr>
              <w:t>6</w:t>
            </w:r>
          </w:p>
        </w:tc>
        <w:tc>
          <w:tcPr>
            <w:tcW w:w="6800" w:type="dxa"/>
            <w:tcBorders>
              <w:top w:val="nil"/>
              <w:left w:val="nil"/>
              <w:bottom w:val="nil"/>
              <w:right w:val="nil"/>
            </w:tcBorders>
            <w:tcMar>
              <w:top w:w="35" w:type="dxa"/>
              <w:left w:w="35" w:type="dxa"/>
              <w:bottom w:w="35" w:type="dxa"/>
              <w:right w:w="35" w:type="dxa"/>
            </w:tcMar>
            <w:vAlign w:val="center"/>
          </w:tcPr>
          <w:p w14:paraId="1DCBBC64" w14:textId="77777777" w:rsidR="00F40060" w:rsidRPr="00573834" w:rsidRDefault="007909FE">
            <w:pPr>
              <w:spacing w:after="0" w:line="228" w:lineRule="auto"/>
            </w:pPr>
            <w:r w:rsidRPr="00573834">
              <w:rPr>
                <w:sz w:val="14"/>
              </w:rPr>
              <w:t>8-Methoxypsoralen</w:t>
            </w:r>
          </w:p>
        </w:tc>
        <w:tc>
          <w:tcPr>
            <w:tcW w:w="1500" w:type="dxa"/>
            <w:tcBorders>
              <w:top w:val="nil"/>
              <w:left w:val="nil"/>
              <w:bottom w:val="nil"/>
              <w:right w:val="nil"/>
            </w:tcBorders>
            <w:tcMar>
              <w:top w:w="35" w:type="dxa"/>
              <w:left w:w="35" w:type="dxa"/>
              <w:bottom w:w="35" w:type="dxa"/>
              <w:right w:w="35" w:type="dxa"/>
            </w:tcMar>
            <w:vAlign w:val="center"/>
          </w:tcPr>
          <w:p w14:paraId="2C070C84" w14:textId="77777777" w:rsidR="00F40060" w:rsidRPr="00573834" w:rsidRDefault="007909FE">
            <w:r w:rsidRPr="00573834">
              <w:t>C₁₂H₈O₄</w:t>
            </w:r>
          </w:p>
        </w:tc>
        <w:tc>
          <w:tcPr>
            <w:tcW w:w="2300" w:type="dxa"/>
            <w:tcBorders>
              <w:top w:val="nil"/>
              <w:left w:val="nil"/>
              <w:bottom w:val="nil"/>
              <w:right w:val="nil"/>
            </w:tcBorders>
            <w:tcMar>
              <w:top w:w="35" w:type="dxa"/>
              <w:left w:w="35" w:type="dxa"/>
              <w:bottom w:w="35" w:type="dxa"/>
              <w:right w:w="35" w:type="dxa"/>
            </w:tcMar>
            <w:vAlign w:val="center"/>
          </w:tcPr>
          <w:p w14:paraId="2577E2AC" w14:textId="77777777" w:rsidR="00F40060" w:rsidRPr="00573834" w:rsidRDefault="007909FE">
            <w:pPr>
              <w:spacing w:after="0" w:line="228" w:lineRule="auto"/>
            </w:pPr>
            <w:r w:rsidRPr="00573834">
              <w:rPr>
                <w:sz w:val="14"/>
              </w:rPr>
              <w:t>Furanocoumarin</w:t>
            </w:r>
          </w:p>
        </w:tc>
        <w:tc>
          <w:tcPr>
            <w:tcW w:w="1800" w:type="dxa"/>
            <w:tcBorders>
              <w:top w:val="nil"/>
              <w:left w:val="nil"/>
              <w:bottom w:val="nil"/>
              <w:right w:val="nil"/>
            </w:tcBorders>
            <w:tcMar>
              <w:top w:w="35" w:type="dxa"/>
              <w:left w:w="35" w:type="dxa"/>
              <w:bottom w:w="35" w:type="dxa"/>
              <w:right w:w="35" w:type="dxa"/>
            </w:tcMar>
            <w:vAlign w:val="center"/>
          </w:tcPr>
          <w:p w14:paraId="033F953D" w14:textId="77777777" w:rsidR="00F40060" w:rsidRPr="00573834" w:rsidRDefault="007909FE">
            <w:r w:rsidRPr="00573834">
              <w:t>[S14]</w:t>
            </w:r>
          </w:p>
        </w:tc>
      </w:tr>
      <w:tr w:rsidR="00F40060" w:rsidRPr="00573834" w14:paraId="0CBCFC90"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8335F2A" w14:textId="77777777" w:rsidR="00F40060" w:rsidRPr="00573834" w:rsidRDefault="007909FE">
            <w:pPr>
              <w:spacing w:after="0" w:line="228" w:lineRule="auto"/>
            </w:pPr>
            <w:r w:rsidRPr="00573834">
              <w:rPr>
                <w:sz w:val="14"/>
              </w:rPr>
              <w:t>7</w:t>
            </w:r>
          </w:p>
        </w:tc>
        <w:tc>
          <w:tcPr>
            <w:tcW w:w="6800" w:type="dxa"/>
            <w:tcBorders>
              <w:top w:val="nil"/>
              <w:left w:val="nil"/>
              <w:bottom w:val="nil"/>
              <w:right w:val="nil"/>
            </w:tcBorders>
            <w:tcMar>
              <w:top w:w="35" w:type="dxa"/>
              <w:left w:w="35" w:type="dxa"/>
              <w:bottom w:w="35" w:type="dxa"/>
              <w:right w:w="35" w:type="dxa"/>
            </w:tcMar>
            <w:vAlign w:val="center"/>
          </w:tcPr>
          <w:p w14:paraId="45D6B9DB" w14:textId="77777777" w:rsidR="00F40060" w:rsidRPr="00573834" w:rsidRDefault="007909FE">
            <w:r w:rsidRPr="00573834">
              <w:t>(-)-</w:t>
            </w:r>
            <w:proofErr w:type="spellStart"/>
            <w:r w:rsidRPr="00573834">
              <w:t>Deltoin</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59A4DA1A" w14:textId="77777777" w:rsidR="00F40060" w:rsidRPr="00573834" w:rsidRDefault="007909FE">
            <w:r w:rsidRPr="00573834">
              <w:t>C₁₉H₂₀O₅</w:t>
            </w:r>
          </w:p>
        </w:tc>
        <w:tc>
          <w:tcPr>
            <w:tcW w:w="2300" w:type="dxa"/>
            <w:tcBorders>
              <w:top w:val="nil"/>
              <w:left w:val="nil"/>
              <w:bottom w:val="nil"/>
              <w:right w:val="nil"/>
            </w:tcBorders>
            <w:tcMar>
              <w:top w:w="35" w:type="dxa"/>
              <w:left w:w="35" w:type="dxa"/>
              <w:bottom w:w="35" w:type="dxa"/>
              <w:right w:w="35" w:type="dxa"/>
            </w:tcMar>
            <w:vAlign w:val="center"/>
          </w:tcPr>
          <w:p w14:paraId="24500598" w14:textId="77777777" w:rsidR="00F40060" w:rsidRPr="00573834" w:rsidRDefault="007909FE">
            <w:pPr>
              <w:spacing w:after="0" w:line="228" w:lineRule="auto"/>
            </w:pPr>
            <w:r w:rsidRPr="00573834">
              <w:rPr>
                <w:sz w:val="14"/>
              </w:rPr>
              <w:t>Furanocoumarin</w:t>
            </w:r>
          </w:p>
        </w:tc>
        <w:tc>
          <w:tcPr>
            <w:tcW w:w="1800" w:type="dxa"/>
            <w:tcBorders>
              <w:top w:val="nil"/>
              <w:left w:val="nil"/>
              <w:bottom w:val="nil"/>
              <w:right w:val="nil"/>
            </w:tcBorders>
            <w:tcMar>
              <w:top w:w="35" w:type="dxa"/>
              <w:left w:w="35" w:type="dxa"/>
              <w:bottom w:w="35" w:type="dxa"/>
              <w:right w:w="35" w:type="dxa"/>
            </w:tcMar>
            <w:vAlign w:val="center"/>
          </w:tcPr>
          <w:p w14:paraId="2CF34C25" w14:textId="77777777" w:rsidR="00F40060" w:rsidRPr="00573834" w:rsidRDefault="007909FE">
            <w:r w:rsidRPr="00573834">
              <w:t>[S14]</w:t>
            </w:r>
          </w:p>
        </w:tc>
      </w:tr>
      <w:tr w:rsidR="00F40060" w:rsidRPr="00573834" w14:paraId="3B9F5E9F"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4931E0FA" w14:textId="77777777" w:rsidR="00F40060" w:rsidRPr="00573834" w:rsidRDefault="007909FE">
            <w:pPr>
              <w:spacing w:after="0" w:line="228" w:lineRule="auto"/>
            </w:pPr>
            <w:r w:rsidRPr="00573834">
              <w:rPr>
                <w:sz w:val="14"/>
              </w:rPr>
              <w:t>8</w:t>
            </w:r>
          </w:p>
        </w:tc>
        <w:tc>
          <w:tcPr>
            <w:tcW w:w="6800" w:type="dxa"/>
            <w:tcBorders>
              <w:top w:val="nil"/>
              <w:left w:val="nil"/>
              <w:bottom w:val="nil"/>
              <w:right w:val="nil"/>
            </w:tcBorders>
            <w:tcMar>
              <w:top w:w="35" w:type="dxa"/>
              <w:left w:w="35" w:type="dxa"/>
              <w:bottom w:w="35" w:type="dxa"/>
              <w:right w:w="35" w:type="dxa"/>
            </w:tcMar>
            <w:vAlign w:val="center"/>
          </w:tcPr>
          <w:p w14:paraId="1990A74C" w14:textId="77777777" w:rsidR="00F40060" w:rsidRPr="00573834" w:rsidRDefault="007909FE">
            <w:pPr>
              <w:spacing w:after="0" w:line="228" w:lineRule="auto"/>
            </w:pPr>
            <w:r w:rsidRPr="00573834">
              <w:rPr>
                <w:sz w:val="14"/>
              </w:rPr>
              <w:t>Caffeic acid</w:t>
            </w:r>
          </w:p>
        </w:tc>
        <w:tc>
          <w:tcPr>
            <w:tcW w:w="1500" w:type="dxa"/>
            <w:tcBorders>
              <w:top w:val="nil"/>
              <w:left w:val="nil"/>
              <w:bottom w:val="nil"/>
              <w:right w:val="nil"/>
            </w:tcBorders>
            <w:tcMar>
              <w:top w:w="35" w:type="dxa"/>
              <w:left w:w="35" w:type="dxa"/>
              <w:bottom w:w="35" w:type="dxa"/>
              <w:right w:w="35" w:type="dxa"/>
            </w:tcMar>
            <w:vAlign w:val="center"/>
          </w:tcPr>
          <w:p w14:paraId="5D6EC53B" w14:textId="77777777" w:rsidR="00F40060" w:rsidRPr="00573834" w:rsidRDefault="007909FE">
            <w:r w:rsidRPr="00573834">
              <w:t>C₉H₈O₄</w:t>
            </w:r>
          </w:p>
        </w:tc>
        <w:tc>
          <w:tcPr>
            <w:tcW w:w="2300" w:type="dxa"/>
            <w:tcBorders>
              <w:top w:val="nil"/>
              <w:left w:val="nil"/>
              <w:bottom w:val="nil"/>
              <w:right w:val="nil"/>
            </w:tcBorders>
            <w:tcMar>
              <w:top w:w="35" w:type="dxa"/>
              <w:left w:w="35" w:type="dxa"/>
              <w:bottom w:w="35" w:type="dxa"/>
              <w:right w:w="35" w:type="dxa"/>
            </w:tcMar>
            <w:vAlign w:val="center"/>
          </w:tcPr>
          <w:p w14:paraId="7D91523B" w14:textId="77777777" w:rsidR="00F40060" w:rsidRPr="00573834" w:rsidRDefault="007909FE">
            <w:pPr>
              <w:spacing w:after="0" w:line="228" w:lineRule="auto"/>
            </w:pPr>
            <w:r w:rsidRPr="00573834">
              <w:rPr>
                <w:sz w:val="14"/>
              </w:rPr>
              <w:t>Phenolic acid</w:t>
            </w:r>
          </w:p>
        </w:tc>
        <w:tc>
          <w:tcPr>
            <w:tcW w:w="1800" w:type="dxa"/>
            <w:tcBorders>
              <w:top w:val="nil"/>
              <w:left w:val="nil"/>
              <w:bottom w:val="nil"/>
              <w:right w:val="nil"/>
            </w:tcBorders>
            <w:tcMar>
              <w:top w:w="35" w:type="dxa"/>
              <w:left w:w="35" w:type="dxa"/>
              <w:bottom w:w="35" w:type="dxa"/>
              <w:right w:w="35" w:type="dxa"/>
            </w:tcMar>
            <w:vAlign w:val="center"/>
          </w:tcPr>
          <w:p w14:paraId="4B0C8D8E" w14:textId="77777777" w:rsidR="00F40060" w:rsidRPr="00573834" w:rsidRDefault="007909FE">
            <w:r w:rsidRPr="00573834">
              <w:t>[S12]</w:t>
            </w:r>
          </w:p>
        </w:tc>
      </w:tr>
      <w:tr w:rsidR="00F40060" w:rsidRPr="00573834" w14:paraId="3E52C5BE"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6BFDD206" w14:textId="77777777" w:rsidR="00F40060" w:rsidRPr="00573834" w:rsidRDefault="007909FE">
            <w:pPr>
              <w:spacing w:after="0" w:line="228" w:lineRule="auto"/>
            </w:pPr>
            <w:r w:rsidRPr="00573834">
              <w:rPr>
                <w:sz w:val="14"/>
              </w:rPr>
              <w:t>9</w:t>
            </w:r>
          </w:p>
        </w:tc>
        <w:tc>
          <w:tcPr>
            <w:tcW w:w="6800" w:type="dxa"/>
            <w:tcBorders>
              <w:top w:val="nil"/>
              <w:left w:val="nil"/>
              <w:bottom w:val="nil"/>
              <w:right w:val="nil"/>
            </w:tcBorders>
            <w:tcMar>
              <w:top w:w="35" w:type="dxa"/>
              <w:left w:w="35" w:type="dxa"/>
              <w:bottom w:w="35" w:type="dxa"/>
              <w:right w:w="35" w:type="dxa"/>
            </w:tcMar>
            <w:vAlign w:val="center"/>
          </w:tcPr>
          <w:p w14:paraId="036F2F56" w14:textId="77777777" w:rsidR="00F40060" w:rsidRPr="00573834" w:rsidRDefault="007909FE">
            <w:pPr>
              <w:spacing w:after="0" w:line="228" w:lineRule="auto"/>
            </w:pPr>
            <w:r w:rsidRPr="00573834">
              <w:rPr>
                <w:sz w:val="14"/>
              </w:rPr>
              <w:t>Ferulic acid</w:t>
            </w:r>
          </w:p>
        </w:tc>
        <w:tc>
          <w:tcPr>
            <w:tcW w:w="1500" w:type="dxa"/>
            <w:tcBorders>
              <w:top w:val="nil"/>
              <w:left w:val="nil"/>
              <w:bottom w:val="nil"/>
              <w:right w:val="nil"/>
            </w:tcBorders>
            <w:tcMar>
              <w:top w:w="35" w:type="dxa"/>
              <w:left w:w="35" w:type="dxa"/>
              <w:bottom w:w="35" w:type="dxa"/>
              <w:right w:w="35" w:type="dxa"/>
            </w:tcMar>
            <w:vAlign w:val="center"/>
          </w:tcPr>
          <w:p w14:paraId="5B77B328" w14:textId="77777777" w:rsidR="00F40060" w:rsidRPr="00573834" w:rsidRDefault="007909FE">
            <w:r w:rsidRPr="00573834">
              <w:t>C₁₀H₁₀O₄</w:t>
            </w:r>
          </w:p>
        </w:tc>
        <w:tc>
          <w:tcPr>
            <w:tcW w:w="2300" w:type="dxa"/>
            <w:tcBorders>
              <w:top w:val="nil"/>
              <w:left w:val="nil"/>
              <w:bottom w:val="nil"/>
              <w:right w:val="nil"/>
            </w:tcBorders>
            <w:tcMar>
              <w:top w:w="35" w:type="dxa"/>
              <w:left w:w="35" w:type="dxa"/>
              <w:bottom w:w="35" w:type="dxa"/>
              <w:right w:w="35" w:type="dxa"/>
            </w:tcMar>
            <w:vAlign w:val="center"/>
          </w:tcPr>
          <w:p w14:paraId="1A20F939" w14:textId="77777777" w:rsidR="00F40060" w:rsidRPr="00573834" w:rsidRDefault="007909FE">
            <w:pPr>
              <w:spacing w:after="0" w:line="228" w:lineRule="auto"/>
            </w:pPr>
            <w:r w:rsidRPr="00573834">
              <w:rPr>
                <w:sz w:val="14"/>
              </w:rPr>
              <w:t>Phenolic acid</w:t>
            </w:r>
          </w:p>
        </w:tc>
        <w:tc>
          <w:tcPr>
            <w:tcW w:w="1800" w:type="dxa"/>
            <w:tcBorders>
              <w:top w:val="nil"/>
              <w:left w:val="nil"/>
              <w:bottom w:val="nil"/>
              <w:right w:val="nil"/>
            </w:tcBorders>
            <w:tcMar>
              <w:top w:w="35" w:type="dxa"/>
              <w:left w:w="35" w:type="dxa"/>
              <w:bottom w:w="35" w:type="dxa"/>
              <w:right w:w="35" w:type="dxa"/>
            </w:tcMar>
            <w:vAlign w:val="center"/>
          </w:tcPr>
          <w:p w14:paraId="7E05C490" w14:textId="77777777" w:rsidR="00F40060" w:rsidRPr="00573834" w:rsidRDefault="007909FE">
            <w:r w:rsidRPr="00573834">
              <w:t>[S11, S14, S15]</w:t>
            </w:r>
          </w:p>
        </w:tc>
      </w:tr>
      <w:tr w:rsidR="00F40060" w:rsidRPr="00573834" w14:paraId="28349D3C"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0878E690" w14:textId="77777777" w:rsidR="00F40060" w:rsidRPr="00573834" w:rsidRDefault="007909FE">
            <w:pPr>
              <w:spacing w:after="0" w:line="228" w:lineRule="auto"/>
            </w:pPr>
            <w:r w:rsidRPr="00573834">
              <w:rPr>
                <w:sz w:val="14"/>
              </w:rPr>
              <w:t>10</w:t>
            </w:r>
          </w:p>
        </w:tc>
        <w:tc>
          <w:tcPr>
            <w:tcW w:w="6800" w:type="dxa"/>
            <w:tcBorders>
              <w:top w:val="nil"/>
              <w:left w:val="nil"/>
              <w:bottom w:val="nil"/>
              <w:right w:val="nil"/>
            </w:tcBorders>
            <w:tcMar>
              <w:top w:w="35" w:type="dxa"/>
              <w:left w:w="35" w:type="dxa"/>
              <w:bottom w:w="35" w:type="dxa"/>
              <w:right w:w="35" w:type="dxa"/>
            </w:tcMar>
            <w:vAlign w:val="center"/>
          </w:tcPr>
          <w:p w14:paraId="2131E24E" w14:textId="77777777" w:rsidR="00F40060" w:rsidRPr="00573834" w:rsidRDefault="007909FE">
            <w:pPr>
              <w:spacing w:after="0" w:line="228" w:lineRule="auto"/>
            </w:pPr>
            <w:r w:rsidRPr="00573834">
              <w:rPr>
                <w:sz w:val="14"/>
              </w:rPr>
              <w:t>Rhein</w:t>
            </w:r>
          </w:p>
        </w:tc>
        <w:tc>
          <w:tcPr>
            <w:tcW w:w="1500" w:type="dxa"/>
            <w:tcBorders>
              <w:top w:val="nil"/>
              <w:left w:val="nil"/>
              <w:bottom w:val="nil"/>
              <w:right w:val="nil"/>
            </w:tcBorders>
            <w:tcMar>
              <w:top w:w="35" w:type="dxa"/>
              <w:left w:w="35" w:type="dxa"/>
              <w:bottom w:w="35" w:type="dxa"/>
              <w:right w:w="35" w:type="dxa"/>
            </w:tcMar>
            <w:vAlign w:val="center"/>
          </w:tcPr>
          <w:p w14:paraId="11C38276" w14:textId="77777777" w:rsidR="00F40060" w:rsidRPr="00573834" w:rsidRDefault="007909FE">
            <w:r w:rsidRPr="00573834">
              <w:t>C₁₅H₈O₆</w:t>
            </w:r>
          </w:p>
        </w:tc>
        <w:tc>
          <w:tcPr>
            <w:tcW w:w="2300" w:type="dxa"/>
            <w:tcBorders>
              <w:top w:val="nil"/>
              <w:left w:val="nil"/>
              <w:bottom w:val="nil"/>
              <w:right w:val="nil"/>
            </w:tcBorders>
            <w:tcMar>
              <w:top w:w="35" w:type="dxa"/>
              <w:left w:w="35" w:type="dxa"/>
              <w:bottom w:w="35" w:type="dxa"/>
              <w:right w:w="35" w:type="dxa"/>
            </w:tcMar>
            <w:vAlign w:val="center"/>
          </w:tcPr>
          <w:p w14:paraId="14709E38" w14:textId="77777777" w:rsidR="00F40060" w:rsidRPr="00573834" w:rsidRDefault="007909FE">
            <w:pPr>
              <w:spacing w:after="0" w:line="228" w:lineRule="auto"/>
            </w:pPr>
            <w:r w:rsidRPr="00573834">
              <w:rPr>
                <w:sz w:val="14"/>
              </w:rPr>
              <w:t>Anthraquinone</w:t>
            </w:r>
          </w:p>
        </w:tc>
        <w:tc>
          <w:tcPr>
            <w:tcW w:w="1800" w:type="dxa"/>
            <w:tcBorders>
              <w:top w:val="nil"/>
              <w:left w:val="nil"/>
              <w:bottom w:val="nil"/>
              <w:right w:val="nil"/>
            </w:tcBorders>
            <w:tcMar>
              <w:top w:w="35" w:type="dxa"/>
              <w:left w:w="35" w:type="dxa"/>
              <w:bottom w:w="35" w:type="dxa"/>
              <w:right w:w="35" w:type="dxa"/>
            </w:tcMar>
            <w:vAlign w:val="center"/>
          </w:tcPr>
          <w:p w14:paraId="3F728A68" w14:textId="77777777" w:rsidR="00F40060" w:rsidRPr="00573834" w:rsidRDefault="007909FE">
            <w:r w:rsidRPr="00573834">
              <w:t>[S14]</w:t>
            </w:r>
          </w:p>
        </w:tc>
      </w:tr>
      <w:tr w:rsidR="00F40060" w:rsidRPr="00573834" w14:paraId="3071C8B7"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0580DE64" w14:textId="77777777" w:rsidR="00F40060" w:rsidRPr="00573834" w:rsidRDefault="007909FE">
            <w:pPr>
              <w:spacing w:after="0" w:line="228" w:lineRule="auto"/>
            </w:pPr>
            <w:r w:rsidRPr="00573834">
              <w:rPr>
                <w:sz w:val="14"/>
              </w:rPr>
              <w:t>11</w:t>
            </w:r>
          </w:p>
        </w:tc>
        <w:tc>
          <w:tcPr>
            <w:tcW w:w="6800" w:type="dxa"/>
            <w:tcBorders>
              <w:top w:val="nil"/>
              <w:left w:val="nil"/>
              <w:bottom w:val="nil"/>
              <w:right w:val="nil"/>
            </w:tcBorders>
            <w:tcMar>
              <w:top w:w="35" w:type="dxa"/>
              <w:left w:w="35" w:type="dxa"/>
              <w:bottom w:w="35" w:type="dxa"/>
              <w:right w:w="35" w:type="dxa"/>
            </w:tcMar>
            <w:vAlign w:val="center"/>
          </w:tcPr>
          <w:p w14:paraId="3BE062C4" w14:textId="77777777" w:rsidR="00F40060" w:rsidRPr="00573834" w:rsidRDefault="007909FE">
            <w:pPr>
              <w:spacing w:after="0" w:line="228" w:lineRule="auto"/>
            </w:pPr>
            <w:r w:rsidRPr="00573834">
              <w:rPr>
                <w:sz w:val="14"/>
              </w:rPr>
              <w:t>Apigenin</w:t>
            </w:r>
          </w:p>
        </w:tc>
        <w:tc>
          <w:tcPr>
            <w:tcW w:w="1500" w:type="dxa"/>
            <w:tcBorders>
              <w:top w:val="nil"/>
              <w:left w:val="nil"/>
              <w:bottom w:val="nil"/>
              <w:right w:val="nil"/>
            </w:tcBorders>
            <w:tcMar>
              <w:top w:w="35" w:type="dxa"/>
              <w:left w:w="35" w:type="dxa"/>
              <w:bottom w:w="35" w:type="dxa"/>
              <w:right w:w="35" w:type="dxa"/>
            </w:tcMar>
            <w:vAlign w:val="center"/>
          </w:tcPr>
          <w:p w14:paraId="2A39DB23" w14:textId="77777777" w:rsidR="00F40060" w:rsidRPr="00573834" w:rsidRDefault="007909FE">
            <w:r w:rsidRPr="00573834">
              <w:t>C₁₅H₁₀O₅</w:t>
            </w:r>
          </w:p>
        </w:tc>
        <w:tc>
          <w:tcPr>
            <w:tcW w:w="2300" w:type="dxa"/>
            <w:tcBorders>
              <w:top w:val="nil"/>
              <w:left w:val="nil"/>
              <w:bottom w:val="nil"/>
              <w:right w:val="nil"/>
            </w:tcBorders>
            <w:tcMar>
              <w:top w:w="35" w:type="dxa"/>
              <w:left w:w="35" w:type="dxa"/>
              <w:bottom w:w="35" w:type="dxa"/>
              <w:right w:w="35" w:type="dxa"/>
            </w:tcMar>
            <w:vAlign w:val="center"/>
          </w:tcPr>
          <w:p w14:paraId="089890B4" w14:textId="77777777" w:rsidR="00F40060" w:rsidRPr="00573834" w:rsidRDefault="007909FE">
            <w:pPr>
              <w:spacing w:after="0" w:line="228" w:lineRule="auto"/>
            </w:pPr>
            <w:r w:rsidRPr="00573834">
              <w:rPr>
                <w:sz w:val="14"/>
              </w:rPr>
              <w:t>Flavonoid</w:t>
            </w:r>
          </w:p>
        </w:tc>
        <w:tc>
          <w:tcPr>
            <w:tcW w:w="1800" w:type="dxa"/>
            <w:tcBorders>
              <w:top w:val="nil"/>
              <w:left w:val="nil"/>
              <w:bottom w:val="nil"/>
              <w:right w:val="nil"/>
            </w:tcBorders>
            <w:tcMar>
              <w:top w:w="35" w:type="dxa"/>
              <w:left w:w="35" w:type="dxa"/>
              <w:bottom w:w="35" w:type="dxa"/>
              <w:right w:w="35" w:type="dxa"/>
            </w:tcMar>
            <w:vAlign w:val="center"/>
          </w:tcPr>
          <w:p w14:paraId="5FF40BB3" w14:textId="77777777" w:rsidR="00F40060" w:rsidRPr="00573834" w:rsidRDefault="007909FE">
            <w:r w:rsidRPr="00573834">
              <w:t>[S14, S11]</w:t>
            </w:r>
          </w:p>
        </w:tc>
      </w:tr>
      <w:tr w:rsidR="00F40060" w:rsidRPr="00573834" w14:paraId="0F1C2C65"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182DE388" w14:textId="77777777" w:rsidR="00F40060" w:rsidRPr="00573834" w:rsidRDefault="007909FE">
            <w:pPr>
              <w:spacing w:after="0" w:line="228" w:lineRule="auto"/>
            </w:pPr>
            <w:r w:rsidRPr="00573834">
              <w:rPr>
                <w:sz w:val="14"/>
              </w:rPr>
              <w:t>12</w:t>
            </w:r>
          </w:p>
        </w:tc>
        <w:tc>
          <w:tcPr>
            <w:tcW w:w="6800" w:type="dxa"/>
            <w:tcBorders>
              <w:top w:val="nil"/>
              <w:left w:val="nil"/>
              <w:bottom w:val="nil"/>
              <w:right w:val="nil"/>
            </w:tcBorders>
            <w:tcMar>
              <w:top w:w="35" w:type="dxa"/>
              <w:left w:w="35" w:type="dxa"/>
              <w:bottom w:w="35" w:type="dxa"/>
              <w:right w:w="35" w:type="dxa"/>
            </w:tcMar>
            <w:vAlign w:val="center"/>
          </w:tcPr>
          <w:p w14:paraId="337EA416" w14:textId="77777777" w:rsidR="00F40060" w:rsidRPr="00573834" w:rsidRDefault="007909FE">
            <w:pPr>
              <w:spacing w:after="0" w:line="228" w:lineRule="auto"/>
            </w:pPr>
            <w:r w:rsidRPr="00573834">
              <w:rPr>
                <w:sz w:val="14"/>
              </w:rPr>
              <w:t>Quercetin</w:t>
            </w:r>
          </w:p>
        </w:tc>
        <w:tc>
          <w:tcPr>
            <w:tcW w:w="1500" w:type="dxa"/>
            <w:tcBorders>
              <w:top w:val="nil"/>
              <w:left w:val="nil"/>
              <w:bottom w:val="nil"/>
              <w:right w:val="nil"/>
            </w:tcBorders>
            <w:tcMar>
              <w:top w:w="35" w:type="dxa"/>
              <w:left w:w="35" w:type="dxa"/>
              <w:bottom w:w="35" w:type="dxa"/>
              <w:right w:w="35" w:type="dxa"/>
            </w:tcMar>
            <w:vAlign w:val="center"/>
          </w:tcPr>
          <w:p w14:paraId="1C69A501" w14:textId="77777777" w:rsidR="00F40060" w:rsidRPr="00573834" w:rsidRDefault="007909FE">
            <w:r w:rsidRPr="00573834">
              <w:t>C₁₅H₁₀O₇</w:t>
            </w:r>
          </w:p>
        </w:tc>
        <w:tc>
          <w:tcPr>
            <w:tcW w:w="2300" w:type="dxa"/>
            <w:tcBorders>
              <w:top w:val="nil"/>
              <w:left w:val="nil"/>
              <w:bottom w:val="nil"/>
              <w:right w:val="nil"/>
            </w:tcBorders>
            <w:tcMar>
              <w:top w:w="35" w:type="dxa"/>
              <w:left w:w="35" w:type="dxa"/>
              <w:bottom w:w="35" w:type="dxa"/>
              <w:right w:w="35" w:type="dxa"/>
            </w:tcMar>
            <w:vAlign w:val="center"/>
          </w:tcPr>
          <w:p w14:paraId="1BEBD602" w14:textId="77777777" w:rsidR="00F40060" w:rsidRPr="00573834" w:rsidRDefault="007909FE">
            <w:pPr>
              <w:spacing w:after="0" w:line="228" w:lineRule="auto"/>
            </w:pPr>
            <w:r w:rsidRPr="00573834">
              <w:rPr>
                <w:sz w:val="14"/>
              </w:rPr>
              <w:t>Flavonoid</w:t>
            </w:r>
          </w:p>
        </w:tc>
        <w:tc>
          <w:tcPr>
            <w:tcW w:w="1800" w:type="dxa"/>
            <w:tcBorders>
              <w:top w:val="nil"/>
              <w:left w:val="nil"/>
              <w:bottom w:val="nil"/>
              <w:right w:val="nil"/>
            </w:tcBorders>
            <w:tcMar>
              <w:top w:w="35" w:type="dxa"/>
              <w:left w:w="35" w:type="dxa"/>
              <w:bottom w:w="35" w:type="dxa"/>
              <w:right w:w="35" w:type="dxa"/>
            </w:tcMar>
            <w:vAlign w:val="center"/>
          </w:tcPr>
          <w:p w14:paraId="417DB882" w14:textId="77777777" w:rsidR="00F40060" w:rsidRPr="00573834" w:rsidRDefault="007909FE">
            <w:r w:rsidRPr="00573834">
              <w:t>[S12, S14]</w:t>
            </w:r>
          </w:p>
        </w:tc>
      </w:tr>
      <w:tr w:rsidR="00F40060" w:rsidRPr="00573834" w14:paraId="2C513D42"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46DFD803" w14:textId="77777777" w:rsidR="00F40060" w:rsidRPr="00573834" w:rsidRDefault="007909FE">
            <w:pPr>
              <w:spacing w:after="0" w:line="228" w:lineRule="auto"/>
            </w:pPr>
            <w:r w:rsidRPr="00573834">
              <w:rPr>
                <w:sz w:val="14"/>
              </w:rPr>
              <w:lastRenderedPageBreak/>
              <w:t>13</w:t>
            </w:r>
          </w:p>
        </w:tc>
        <w:tc>
          <w:tcPr>
            <w:tcW w:w="6800" w:type="dxa"/>
            <w:tcBorders>
              <w:top w:val="nil"/>
              <w:left w:val="nil"/>
              <w:bottom w:val="nil"/>
              <w:right w:val="nil"/>
            </w:tcBorders>
            <w:tcMar>
              <w:top w:w="35" w:type="dxa"/>
              <w:left w:w="35" w:type="dxa"/>
              <w:bottom w:w="35" w:type="dxa"/>
              <w:right w:w="35" w:type="dxa"/>
            </w:tcMar>
            <w:vAlign w:val="center"/>
          </w:tcPr>
          <w:p w14:paraId="146EC335" w14:textId="77777777" w:rsidR="00F40060" w:rsidRPr="00573834" w:rsidRDefault="007909FE">
            <w:pPr>
              <w:spacing w:after="0" w:line="228" w:lineRule="auto"/>
            </w:pPr>
            <w:r w:rsidRPr="00573834">
              <w:rPr>
                <w:sz w:val="14"/>
              </w:rPr>
              <w:t>Chlorogenic acid</w:t>
            </w:r>
          </w:p>
        </w:tc>
        <w:tc>
          <w:tcPr>
            <w:tcW w:w="1500" w:type="dxa"/>
            <w:tcBorders>
              <w:top w:val="nil"/>
              <w:left w:val="nil"/>
              <w:bottom w:val="nil"/>
              <w:right w:val="nil"/>
            </w:tcBorders>
            <w:tcMar>
              <w:top w:w="35" w:type="dxa"/>
              <w:left w:w="35" w:type="dxa"/>
              <w:bottom w:w="35" w:type="dxa"/>
              <w:right w:w="35" w:type="dxa"/>
            </w:tcMar>
            <w:vAlign w:val="center"/>
          </w:tcPr>
          <w:p w14:paraId="7843931B" w14:textId="77777777" w:rsidR="00F40060" w:rsidRPr="00573834" w:rsidRDefault="007909FE">
            <w:r w:rsidRPr="00573834">
              <w:t>C₁₆H₁₈O₉</w:t>
            </w:r>
          </w:p>
        </w:tc>
        <w:tc>
          <w:tcPr>
            <w:tcW w:w="2300" w:type="dxa"/>
            <w:tcBorders>
              <w:top w:val="nil"/>
              <w:left w:val="nil"/>
              <w:bottom w:val="nil"/>
              <w:right w:val="nil"/>
            </w:tcBorders>
            <w:tcMar>
              <w:top w:w="35" w:type="dxa"/>
              <w:left w:w="35" w:type="dxa"/>
              <w:bottom w:w="35" w:type="dxa"/>
              <w:right w:w="35" w:type="dxa"/>
            </w:tcMar>
            <w:vAlign w:val="center"/>
          </w:tcPr>
          <w:p w14:paraId="536F5E41" w14:textId="77777777" w:rsidR="00F40060" w:rsidRPr="00573834" w:rsidRDefault="007909FE">
            <w:pPr>
              <w:spacing w:after="0" w:line="228" w:lineRule="auto"/>
            </w:pPr>
            <w:r w:rsidRPr="00573834">
              <w:rPr>
                <w:sz w:val="14"/>
              </w:rPr>
              <w:t>Phenolic acid</w:t>
            </w:r>
          </w:p>
        </w:tc>
        <w:tc>
          <w:tcPr>
            <w:tcW w:w="1800" w:type="dxa"/>
            <w:tcBorders>
              <w:top w:val="nil"/>
              <w:left w:val="nil"/>
              <w:bottom w:val="nil"/>
              <w:right w:val="nil"/>
            </w:tcBorders>
            <w:tcMar>
              <w:top w:w="35" w:type="dxa"/>
              <w:left w:w="35" w:type="dxa"/>
              <w:bottom w:w="35" w:type="dxa"/>
              <w:right w:w="35" w:type="dxa"/>
            </w:tcMar>
            <w:vAlign w:val="center"/>
          </w:tcPr>
          <w:p w14:paraId="727FCFBB" w14:textId="77777777" w:rsidR="00F40060" w:rsidRPr="00573834" w:rsidRDefault="007909FE">
            <w:r w:rsidRPr="00573834">
              <w:t>[S12, S13, S14, S15]</w:t>
            </w:r>
          </w:p>
        </w:tc>
      </w:tr>
      <w:tr w:rsidR="00F40060" w:rsidRPr="00573834" w14:paraId="139EDB0D"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43A7DE6C" w14:textId="77777777" w:rsidR="00F40060" w:rsidRPr="00573834" w:rsidRDefault="007909FE">
            <w:pPr>
              <w:spacing w:after="0" w:line="228" w:lineRule="auto"/>
            </w:pPr>
            <w:r w:rsidRPr="00573834">
              <w:rPr>
                <w:sz w:val="14"/>
              </w:rPr>
              <w:t>14</w:t>
            </w:r>
          </w:p>
        </w:tc>
        <w:tc>
          <w:tcPr>
            <w:tcW w:w="6800" w:type="dxa"/>
            <w:tcBorders>
              <w:top w:val="nil"/>
              <w:left w:val="nil"/>
              <w:bottom w:val="nil"/>
              <w:right w:val="nil"/>
            </w:tcBorders>
            <w:tcMar>
              <w:top w:w="35" w:type="dxa"/>
              <w:left w:w="35" w:type="dxa"/>
              <w:bottom w:w="35" w:type="dxa"/>
              <w:right w:w="35" w:type="dxa"/>
            </w:tcMar>
            <w:vAlign w:val="center"/>
          </w:tcPr>
          <w:p w14:paraId="1A0CC016" w14:textId="77777777" w:rsidR="00F40060" w:rsidRPr="00573834" w:rsidRDefault="007909FE">
            <w:pPr>
              <w:spacing w:after="0" w:line="228" w:lineRule="auto"/>
            </w:pPr>
            <w:r w:rsidRPr="00573834">
              <w:rPr>
                <w:sz w:val="14"/>
              </w:rPr>
              <w:t>Neochlorogenic acid</w:t>
            </w:r>
          </w:p>
        </w:tc>
        <w:tc>
          <w:tcPr>
            <w:tcW w:w="1500" w:type="dxa"/>
            <w:tcBorders>
              <w:top w:val="nil"/>
              <w:left w:val="nil"/>
              <w:bottom w:val="nil"/>
              <w:right w:val="nil"/>
            </w:tcBorders>
            <w:tcMar>
              <w:top w:w="35" w:type="dxa"/>
              <w:left w:w="35" w:type="dxa"/>
              <w:bottom w:w="35" w:type="dxa"/>
              <w:right w:w="35" w:type="dxa"/>
            </w:tcMar>
            <w:vAlign w:val="center"/>
          </w:tcPr>
          <w:p w14:paraId="7631C037" w14:textId="77777777" w:rsidR="00F40060" w:rsidRPr="00573834" w:rsidRDefault="007909FE">
            <w:r w:rsidRPr="00573834">
              <w:t>C₁₆H₁₈O₉</w:t>
            </w:r>
          </w:p>
        </w:tc>
        <w:tc>
          <w:tcPr>
            <w:tcW w:w="2300" w:type="dxa"/>
            <w:tcBorders>
              <w:top w:val="nil"/>
              <w:left w:val="nil"/>
              <w:bottom w:val="nil"/>
              <w:right w:val="nil"/>
            </w:tcBorders>
            <w:tcMar>
              <w:top w:w="35" w:type="dxa"/>
              <w:left w:w="35" w:type="dxa"/>
              <w:bottom w:w="35" w:type="dxa"/>
              <w:right w:w="35" w:type="dxa"/>
            </w:tcMar>
            <w:vAlign w:val="center"/>
          </w:tcPr>
          <w:p w14:paraId="6DA7EEF8" w14:textId="77777777" w:rsidR="00F40060" w:rsidRPr="00573834" w:rsidRDefault="007909FE">
            <w:pPr>
              <w:spacing w:after="0" w:line="228" w:lineRule="auto"/>
            </w:pPr>
            <w:r w:rsidRPr="00573834">
              <w:rPr>
                <w:sz w:val="14"/>
              </w:rPr>
              <w:t>Phenolic acid</w:t>
            </w:r>
          </w:p>
        </w:tc>
        <w:tc>
          <w:tcPr>
            <w:tcW w:w="1800" w:type="dxa"/>
            <w:tcBorders>
              <w:top w:val="nil"/>
              <w:left w:val="nil"/>
              <w:bottom w:val="nil"/>
              <w:right w:val="nil"/>
            </w:tcBorders>
            <w:tcMar>
              <w:top w:w="35" w:type="dxa"/>
              <w:left w:w="35" w:type="dxa"/>
              <w:bottom w:w="35" w:type="dxa"/>
              <w:right w:w="35" w:type="dxa"/>
            </w:tcMar>
            <w:vAlign w:val="center"/>
          </w:tcPr>
          <w:p w14:paraId="5E879CFF" w14:textId="77777777" w:rsidR="00F40060" w:rsidRPr="00573834" w:rsidRDefault="007909FE">
            <w:r w:rsidRPr="00573834">
              <w:t>[S12]</w:t>
            </w:r>
          </w:p>
        </w:tc>
      </w:tr>
      <w:tr w:rsidR="00F40060" w:rsidRPr="00573834" w14:paraId="5BEACF2D"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046313A" w14:textId="77777777" w:rsidR="00F40060" w:rsidRPr="00573834" w:rsidRDefault="007909FE">
            <w:pPr>
              <w:spacing w:after="0" w:line="228" w:lineRule="auto"/>
            </w:pPr>
            <w:r w:rsidRPr="00573834">
              <w:rPr>
                <w:sz w:val="14"/>
              </w:rPr>
              <w:t>15</w:t>
            </w:r>
          </w:p>
        </w:tc>
        <w:tc>
          <w:tcPr>
            <w:tcW w:w="6800" w:type="dxa"/>
            <w:tcBorders>
              <w:top w:val="nil"/>
              <w:left w:val="nil"/>
              <w:bottom w:val="nil"/>
              <w:right w:val="nil"/>
            </w:tcBorders>
            <w:tcMar>
              <w:top w:w="35" w:type="dxa"/>
              <w:left w:w="35" w:type="dxa"/>
              <w:bottom w:w="35" w:type="dxa"/>
              <w:right w:w="35" w:type="dxa"/>
            </w:tcMar>
            <w:vAlign w:val="center"/>
          </w:tcPr>
          <w:p w14:paraId="2FDB5E0E" w14:textId="77777777" w:rsidR="00F40060" w:rsidRPr="00573834" w:rsidRDefault="007909FE">
            <w:pPr>
              <w:spacing w:after="0" w:line="228" w:lineRule="auto"/>
            </w:pPr>
            <w:r w:rsidRPr="00573834">
              <w:rPr>
                <w:sz w:val="14"/>
              </w:rPr>
              <w:t>4-Caffeoylquinic acid</w:t>
            </w:r>
          </w:p>
        </w:tc>
        <w:tc>
          <w:tcPr>
            <w:tcW w:w="1500" w:type="dxa"/>
            <w:tcBorders>
              <w:top w:val="nil"/>
              <w:left w:val="nil"/>
              <w:bottom w:val="nil"/>
              <w:right w:val="nil"/>
            </w:tcBorders>
            <w:tcMar>
              <w:top w:w="35" w:type="dxa"/>
              <w:left w:w="35" w:type="dxa"/>
              <w:bottom w:w="35" w:type="dxa"/>
              <w:right w:w="35" w:type="dxa"/>
            </w:tcMar>
            <w:vAlign w:val="center"/>
          </w:tcPr>
          <w:p w14:paraId="0DB40CB7" w14:textId="77777777" w:rsidR="00F40060" w:rsidRPr="00573834" w:rsidRDefault="007909FE">
            <w:r w:rsidRPr="00573834">
              <w:t>C₁₆H₁₈O₉</w:t>
            </w:r>
          </w:p>
        </w:tc>
        <w:tc>
          <w:tcPr>
            <w:tcW w:w="2300" w:type="dxa"/>
            <w:tcBorders>
              <w:top w:val="nil"/>
              <w:left w:val="nil"/>
              <w:bottom w:val="nil"/>
              <w:right w:val="nil"/>
            </w:tcBorders>
            <w:tcMar>
              <w:top w:w="35" w:type="dxa"/>
              <w:left w:w="35" w:type="dxa"/>
              <w:bottom w:w="35" w:type="dxa"/>
              <w:right w:w="35" w:type="dxa"/>
            </w:tcMar>
            <w:vAlign w:val="center"/>
          </w:tcPr>
          <w:p w14:paraId="4F5882D9" w14:textId="77777777" w:rsidR="00F40060" w:rsidRPr="00573834" w:rsidRDefault="007909FE">
            <w:pPr>
              <w:spacing w:after="0" w:line="228" w:lineRule="auto"/>
            </w:pPr>
            <w:r w:rsidRPr="00573834">
              <w:rPr>
                <w:sz w:val="14"/>
              </w:rPr>
              <w:t>Phenolic acid</w:t>
            </w:r>
          </w:p>
        </w:tc>
        <w:tc>
          <w:tcPr>
            <w:tcW w:w="1800" w:type="dxa"/>
            <w:tcBorders>
              <w:top w:val="nil"/>
              <w:left w:val="nil"/>
              <w:bottom w:val="nil"/>
              <w:right w:val="nil"/>
            </w:tcBorders>
            <w:tcMar>
              <w:top w:w="35" w:type="dxa"/>
              <w:left w:w="35" w:type="dxa"/>
              <w:bottom w:w="35" w:type="dxa"/>
              <w:right w:w="35" w:type="dxa"/>
            </w:tcMar>
            <w:vAlign w:val="center"/>
          </w:tcPr>
          <w:p w14:paraId="11A0ABC8" w14:textId="77777777" w:rsidR="00F40060" w:rsidRPr="00573834" w:rsidRDefault="007909FE">
            <w:r w:rsidRPr="00573834">
              <w:t>[S12]</w:t>
            </w:r>
          </w:p>
        </w:tc>
      </w:tr>
      <w:tr w:rsidR="00F40060" w:rsidRPr="00573834" w14:paraId="01D706E9"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A1AE20A" w14:textId="77777777" w:rsidR="00F40060" w:rsidRPr="00573834" w:rsidRDefault="007909FE">
            <w:pPr>
              <w:spacing w:after="0" w:line="228" w:lineRule="auto"/>
            </w:pPr>
            <w:r w:rsidRPr="00573834">
              <w:rPr>
                <w:sz w:val="14"/>
              </w:rPr>
              <w:t>16</w:t>
            </w:r>
          </w:p>
        </w:tc>
        <w:tc>
          <w:tcPr>
            <w:tcW w:w="6800" w:type="dxa"/>
            <w:tcBorders>
              <w:top w:val="nil"/>
              <w:left w:val="nil"/>
              <w:bottom w:val="nil"/>
              <w:right w:val="nil"/>
            </w:tcBorders>
            <w:tcMar>
              <w:top w:w="35" w:type="dxa"/>
              <w:left w:w="35" w:type="dxa"/>
              <w:bottom w:w="35" w:type="dxa"/>
              <w:right w:w="35" w:type="dxa"/>
            </w:tcMar>
            <w:vAlign w:val="center"/>
          </w:tcPr>
          <w:p w14:paraId="545E7AAA" w14:textId="77777777" w:rsidR="00F40060" w:rsidRPr="00573834" w:rsidRDefault="007909FE">
            <w:pPr>
              <w:spacing w:after="0" w:line="228" w:lineRule="auto"/>
            </w:pPr>
            <w:r w:rsidRPr="00573834">
              <w:rPr>
                <w:sz w:val="14"/>
              </w:rPr>
              <w:t>6-O-(E)-Caffeoyl-β-D-glucopyranose</w:t>
            </w:r>
          </w:p>
        </w:tc>
        <w:tc>
          <w:tcPr>
            <w:tcW w:w="1500" w:type="dxa"/>
            <w:tcBorders>
              <w:top w:val="nil"/>
              <w:left w:val="nil"/>
              <w:bottom w:val="nil"/>
              <w:right w:val="nil"/>
            </w:tcBorders>
            <w:tcMar>
              <w:top w:w="35" w:type="dxa"/>
              <w:left w:w="35" w:type="dxa"/>
              <w:bottom w:w="35" w:type="dxa"/>
              <w:right w:w="35" w:type="dxa"/>
            </w:tcMar>
            <w:vAlign w:val="center"/>
          </w:tcPr>
          <w:p w14:paraId="4794AE37" w14:textId="77777777" w:rsidR="00F40060" w:rsidRPr="00573834" w:rsidRDefault="007909FE">
            <w:r w:rsidRPr="00573834">
              <w:t>C₁₅H₁₈O₉</w:t>
            </w:r>
          </w:p>
        </w:tc>
        <w:tc>
          <w:tcPr>
            <w:tcW w:w="2300" w:type="dxa"/>
            <w:tcBorders>
              <w:top w:val="nil"/>
              <w:left w:val="nil"/>
              <w:bottom w:val="nil"/>
              <w:right w:val="nil"/>
            </w:tcBorders>
            <w:tcMar>
              <w:top w:w="35" w:type="dxa"/>
              <w:left w:w="35" w:type="dxa"/>
              <w:bottom w:w="35" w:type="dxa"/>
              <w:right w:w="35" w:type="dxa"/>
            </w:tcMar>
            <w:vAlign w:val="center"/>
          </w:tcPr>
          <w:p w14:paraId="2DEC4162" w14:textId="77777777" w:rsidR="00F40060" w:rsidRPr="00573834" w:rsidRDefault="007909FE">
            <w:pPr>
              <w:spacing w:after="0" w:line="228" w:lineRule="auto"/>
            </w:pPr>
            <w:r w:rsidRPr="00573834">
              <w:rPr>
                <w:sz w:val="14"/>
              </w:rPr>
              <w:t>Phenolic acid glycoside</w:t>
            </w:r>
          </w:p>
        </w:tc>
        <w:tc>
          <w:tcPr>
            <w:tcW w:w="1800" w:type="dxa"/>
            <w:tcBorders>
              <w:top w:val="nil"/>
              <w:left w:val="nil"/>
              <w:bottom w:val="nil"/>
              <w:right w:val="nil"/>
            </w:tcBorders>
            <w:tcMar>
              <w:top w:w="35" w:type="dxa"/>
              <w:left w:w="35" w:type="dxa"/>
              <w:bottom w:w="35" w:type="dxa"/>
              <w:right w:w="35" w:type="dxa"/>
            </w:tcMar>
            <w:vAlign w:val="center"/>
          </w:tcPr>
          <w:p w14:paraId="5B95186D" w14:textId="77777777" w:rsidR="00F40060" w:rsidRPr="00573834" w:rsidRDefault="007909FE">
            <w:r w:rsidRPr="00573834">
              <w:t>[S12]</w:t>
            </w:r>
          </w:p>
        </w:tc>
      </w:tr>
      <w:tr w:rsidR="00F40060" w:rsidRPr="00573834" w14:paraId="559A114E"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3130CF0B" w14:textId="77777777" w:rsidR="00F40060" w:rsidRPr="00573834" w:rsidRDefault="007909FE">
            <w:pPr>
              <w:spacing w:after="0" w:line="228" w:lineRule="auto"/>
            </w:pPr>
            <w:r w:rsidRPr="00573834">
              <w:rPr>
                <w:sz w:val="14"/>
              </w:rPr>
              <w:t>17</w:t>
            </w:r>
          </w:p>
        </w:tc>
        <w:tc>
          <w:tcPr>
            <w:tcW w:w="6800" w:type="dxa"/>
            <w:tcBorders>
              <w:top w:val="nil"/>
              <w:left w:val="nil"/>
              <w:bottom w:val="nil"/>
              <w:right w:val="nil"/>
            </w:tcBorders>
            <w:tcMar>
              <w:top w:w="35" w:type="dxa"/>
              <w:left w:w="35" w:type="dxa"/>
              <w:bottom w:w="35" w:type="dxa"/>
              <w:right w:w="35" w:type="dxa"/>
            </w:tcMar>
            <w:vAlign w:val="center"/>
          </w:tcPr>
          <w:p w14:paraId="3883ADE5" w14:textId="77777777" w:rsidR="00F40060" w:rsidRPr="00573834" w:rsidRDefault="007909FE">
            <w:pPr>
              <w:spacing w:after="0" w:line="228" w:lineRule="auto"/>
            </w:pPr>
            <w:r w:rsidRPr="00573834">
              <w:rPr>
                <w:sz w:val="14"/>
              </w:rPr>
              <w:t>3-Feruloylquinic acid</w:t>
            </w:r>
          </w:p>
        </w:tc>
        <w:tc>
          <w:tcPr>
            <w:tcW w:w="1500" w:type="dxa"/>
            <w:tcBorders>
              <w:top w:val="nil"/>
              <w:left w:val="nil"/>
              <w:bottom w:val="nil"/>
              <w:right w:val="nil"/>
            </w:tcBorders>
            <w:tcMar>
              <w:top w:w="35" w:type="dxa"/>
              <w:left w:w="35" w:type="dxa"/>
              <w:bottom w:w="35" w:type="dxa"/>
              <w:right w:w="35" w:type="dxa"/>
            </w:tcMar>
            <w:vAlign w:val="center"/>
          </w:tcPr>
          <w:p w14:paraId="2EB2ECF4" w14:textId="77777777" w:rsidR="00F40060" w:rsidRPr="00573834" w:rsidRDefault="007909FE">
            <w:r w:rsidRPr="00573834">
              <w:t>C₁₇H₂₀O₉</w:t>
            </w:r>
          </w:p>
        </w:tc>
        <w:tc>
          <w:tcPr>
            <w:tcW w:w="2300" w:type="dxa"/>
            <w:tcBorders>
              <w:top w:val="nil"/>
              <w:left w:val="nil"/>
              <w:bottom w:val="nil"/>
              <w:right w:val="nil"/>
            </w:tcBorders>
            <w:tcMar>
              <w:top w:w="35" w:type="dxa"/>
              <w:left w:w="35" w:type="dxa"/>
              <w:bottom w:w="35" w:type="dxa"/>
              <w:right w:w="35" w:type="dxa"/>
            </w:tcMar>
            <w:vAlign w:val="center"/>
          </w:tcPr>
          <w:p w14:paraId="2139206A" w14:textId="77777777" w:rsidR="00F40060" w:rsidRPr="00573834" w:rsidRDefault="007909FE">
            <w:pPr>
              <w:spacing w:after="0" w:line="228" w:lineRule="auto"/>
            </w:pPr>
            <w:r w:rsidRPr="00573834">
              <w:rPr>
                <w:sz w:val="14"/>
              </w:rPr>
              <w:t>Phenolic acid</w:t>
            </w:r>
          </w:p>
        </w:tc>
        <w:tc>
          <w:tcPr>
            <w:tcW w:w="1800" w:type="dxa"/>
            <w:tcBorders>
              <w:top w:val="nil"/>
              <w:left w:val="nil"/>
              <w:bottom w:val="nil"/>
              <w:right w:val="nil"/>
            </w:tcBorders>
            <w:tcMar>
              <w:top w:w="35" w:type="dxa"/>
              <w:left w:w="35" w:type="dxa"/>
              <w:bottom w:w="35" w:type="dxa"/>
              <w:right w:w="35" w:type="dxa"/>
            </w:tcMar>
            <w:vAlign w:val="center"/>
          </w:tcPr>
          <w:p w14:paraId="279D38D5" w14:textId="77777777" w:rsidR="00F40060" w:rsidRPr="00573834" w:rsidRDefault="007909FE">
            <w:r w:rsidRPr="00573834">
              <w:t>[S12]</w:t>
            </w:r>
          </w:p>
        </w:tc>
      </w:tr>
      <w:tr w:rsidR="00F40060" w:rsidRPr="00573834" w14:paraId="1BD20A28"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1296B395" w14:textId="77777777" w:rsidR="00F40060" w:rsidRPr="00573834" w:rsidRDefault="007909FE">
            <w:pPr>
              <w:spacing w:after="0" w:line="228" w:lineRule="auto"/>
            </w:pPr>
            <w:r w:rsidRPr="00573834">
              <w:rPr>
                <w:sz w:val="14"/>
              </w:rPr>
              <w:t>18</w:t>
            </w:r>
          </w:p>
        </w:tc>
        <w:tc>
          <w:tcPr>
            <w:tcW w:w="6800" w:type="dxa"/>
            <w:tcBorders>
              <w:top w:val="nil"/>
              <w:left w:val="nil"/>
              <w:bottom w:val="nil"/>
              <w:right w:val="nil"/>
            </w:tcBorders>
            <w:tcMar>
              <w:top w:w="35" w:type="dxa"/>
              <w:left w:w="35" w:type="dxa"/>
              <w:bottom w:w="35" w:type="dxa"/>
              <w:right w:w="35" w:type="dxa"/>
            </w:tcMar>
            <w:vAlign w:val="center"/>
          </w:tcPr>
          <w:p w14:paraId="3A74113A" w14:textId="77777777" w:rsidR="00F40060" w:rsidRPr="00573834" w:rsidRDefault="007909FE">
            <w:pPr>
              <w:spacing w:after="0" w:line="228" w:lineRule="auto"/>
            </w:pPr>
            <w:r w:rsidRPr="00573834">
              <w:rPr>
                <w:sz w:val="14"/>
              </w:rPr>
              <w:t>4-Feruloylquinic acid</w:t>
            </w:r>
          </w:p>
        </w:tc>
        <w:tc>
          <w:tcPr>
            <w:tcW w:w="1500" w:type="dxa"/>
            <w:tcBorders>
              <w:top w:val="nil"/>
              <w:left w:val="nil"/>
              <w:bottom w:val="nil"/>
              <w:right w:val="nil"/>
            </w:tcBorders>
            <w:tcMar>
              <w:top w:w="35" w:type="dxa"/>
              <w:left w:w="35" w:type="dxa"/>
              <w:bottom w:w="35" w:type="dxa"/>
              <w:right w:w="35" w:type="dxa"/>
            </w:tcMar>
            <w:vAlign w:val="center"/>
          </w:tcPr>
          <w:p w14:paraId="11C5BD75" w14:textId="77777777" w:rsidR="00F40060" w:rsidRPr="00573834" w:rsidRDefault="007909FE">
            <w:r w:rsidRPr="00573834">
              <w:t>C₁₇H₂₀O₉</w:t>
            </w:r>
          </w:p>
        </w:tc>
        <w:tc>
          <w:tcPr>
            <w:tcW w:w="2300" w:type="dxa"/>
            <w:tcBorders>
              <w:top w:val="nil"/>
              <w:left w:val="nil"/>
              <w:bottom w:val="nil"/>
              <w:right w:val="nil"/>
            </w:tcBorders>
            <w:tcMar>
              <w:top w:w="35" w:type="dxa"/>
              <w:left w:w="35" w:type="dxa"/>
              <w:bottom w:w="35" w:type="dxa"/>
              <w:right w:w="35" w:type="dxa"/>
            </w:tcMar>
            <w:vAlign w:val="center"/>
          </w:tcPr>
          <w:p w14:paraId="6A01EDBE" w14:textId="77777777" w:rsidR="00F40060" w:rsidRPr="00573834" w:rsidRDefault="007909FE">
            <w:pPr>
              <w:spacing w:after="0" w:line="228" w:lineRule="auto"/>
            </w:pPr>
            <w:r w:rsidRPr="00573834">
              <w:rPr>
                <w:sz w:val="14"/>
              </w:rPr>
              <w:t>Phenolic acid</w:t>
            </w:r>
          </w:p>
        </w:tc>
        <w:tc>
          <w:tcPr>
            <w:tcW w:w="1800" w:type="dxa"/>
            <w:tcBorders>
              <w:top w:val="nil"/>
              <w:left w:val="nil"/>
              <w:bottom w:val="nil"/>
              <w:right w:val="nil"/>
            </w:tcBorders>
            <w:tcMar>
              <w:top w:w="35" w:type="dxa"/>
              <w:left w:w="35" w:type="dxa"/>
              <w:bottom w:w="35" w:type="dxa"/>
              <w:right w:w="35" w:type="dxa"/>
            </w:tcMar>
            <w:vAlign w:val="center"/>
          </w:tcPr>
          <w:p w14:paraId="670A93B9" w14:textId="77777777" w:rsidR="00F40060" w:rsidRPr="00573834" w:rsidRDefault="007909FE">
            <w:r w:rsidRPr="00573834">
              <w:t>[S12]</w:t>
            </w:r>
          </w:p>
        </w:tc>
      </w:tr>
      <w:tr w:rsidR="00F40060" w:rsidRPr="00573834" w14:paraId="552794A0"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63DC7439" w14:textId="77777777" w:rsidR="00F40060" w:rsidRPr="00573834" w:rsidRDefault="007909FE">
            <w:pPr>
              <w:spacing w:after="0" w:line="228" w:lineRule="auto"/>
            </w:pPr>
            <w:r w:rsidRPr="00573834">
              <w:rPr>
                <w:sz w:val="14"/>
              </w:rPr>
              <w:t>19</w:t>
            </w:r>
          </w:p>
        </w:tc>
        <w:tc>
          <w:tcPr>
            <w:tcW w:w="6800" w:type="dxa"/>
            <w:tcBorders>
              <w:top w:val="nil"/>
              <w:left w:val="nil"/>
              <w:bottom w:val="nil"/>
              <w:right w:val="nil"/>
            </w:tcBorders>
            <w:tcMar>
              <w:top w:w="35" w:type="dxa"/>
              <w:left w:w="35" w:type="dxa"/>
              <w:bottom w:w="35" w:type="dxa"/>
              <w:right w:w="35" w:type="dxa"/>
            </w:tcMar>
            <w:vAlign w:val="center"/>
          </w:tcPr>
          <w:p w14:paraId="1B63AACA" w14:textId="77777777" w:rsidR="00F40060" w:rsidRPr="00573834" w:rsidRDefault="007909FE">
            <w:pPr>
              <w:spacing w:after="0" w:line="228" w:lineRule="auto"/>
            </w:pPr>
            <w:r w:rsidRPr="00573834">
              <w:rPr>
                <w:sz w:val="14"/>
              </w:rPr>
              <w:t>5-Feruloylquinic acid</w:t>
            </w:r>
            <w:bookmarkStart w:id="2" w:name="_GoBack"/>
            <w:bookmarkEnd w:id="2"/>
          </w:p>
        </w:tc>
        <w:tc>
          <w:tcPr>
            <w:tcW w:w="1500" w:type="dxa"/>
            <w:tcBorders>
              <w:top w:val="nil"/>
              <w:left w:val="nil"/>
              <w:bottom w:val="nil"/>
              <w:right w:val="nil"/>
            </w:tcBorders>
            <w:tcMar>
              <w:top w:w="35" w:type="dxa"/>
              <w:left w:w="35" w:type="dxa"/>
              <w:bottom w:w="35" w:type="dxa"/>
              <w:right w:w="35" w:type="dxa"/>
            </w:tcMar>
            <w:vAlign w:val="center"/>
          </w:tcPr>
          <w:p w14:paraId="599BD96E" w14:textId="77777777" w:rsidR="00F40060" w:rsidRPr="00573834" w:rsidRDefault="007909FE">
            <w:r w:rsidRPr="00573834">
              <w:t>C₁₇H₂₀O₉</w:t>
            </w:r>
          </w:p>
        </w:tc>
        <w:tc>
          <w:tcPr>
            <w:tcW w:w="2300" w:type="dxa"/>
            <w:tcBorders>
              <w:top w:val="nil"/>
              <w:left w:val="nil"/>
              <w:bottom w:val="nil"/>
              <w:right w:val="nil"/>
            </w:tcBorders>
            <w:tcMar>
              <w:top w:w="35" w:type="dxa"/>
              <w:left w:w="35" w:type="dxa"/>
              <w:bottom w:w="35" w:type="dxa"/>
              <w:right w:w="35" w:type="dxa"/>
            </w:tcMar>
            <w:vAlign w:val="center"/>
          </w:tcPr>
          <w:p w14:paraId="4AF126D4" w14:textId="77777777" w:rsidR="00F40060" w:rsidRPr="00573834" w:rsidRDefault="007909FE">
            <w:pPr>
              <w:spacing w:after="0" w:line="228" w:lineRule="auto"/>
            </w:pPr>
            <w:r w:rsidRPr="00573834">
              <w:rPr>
                <w:sz w:val="14"/>
              </w:rPr>
              <w:t>Phenolic acid</w:t>
            </w:r>
          </w:p>
        </w:tc>
        <w:tc>
          <w:tcPr>
            <w:tcW w:w="1800" w:type="dxa"/>
            <w:tcBorders>
              <w:top w:val="nil"/>
              <w:left w:val="nil"/>
              <w:bottom w:val="nil"/>
              <w:right w:val="nil"/>
            </w:tcBorders>
            <w:tcMar>
              <w:top w:w="35" w:type="dxa"/>
              <w:left w:w="35" w:type="dxa"/>
              <w:bottom w:w="35" w:type="dxa"/>
              <w:right w:w="35" w:type="dxa"/>
            </w:tcMar>
            <w:vAlign w:val="center"/>
          </w:tcPr>
          <w:p w14:paraId="206B7300" w14:textId="77777777" w:rsidR="00F40060" w:rsidRPr="00573834" w:rsidRDefault="007909FE">
            <w:r w:rsidRPr="00573834">
              <w:t>[S12]</w:t>
            </w:r>
          </w:p>
        </w:tc>
      </w:tr>
      <w:tr w:rsidR="00F40060" w:rsidRPr="00573834" w14:paraId="23238976"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6A7D9EDB" w14:textId="77777777" w:rsidR="00F40060" w:rsidRPr="00573834" w:rsidRDefault="007909FE">
            <w:pPr>
              <w:spacing w:after="0" w:line="228" w:lineRule="auto"/>
            </w:pPr>
            <w:r w:rsidRPr="00573834">
              <w:rPr>
                <w:sz w:val="14"/>
              </w:rPr>
              <w:t>20</w:t>
            </w:r>
          </w:p>
        </w:tc>
        <w:tc>
          <w:tcPr>
            <w:tcW w:w="6800" w:type="dxa"/>
            <w:tcBorders>
              <w:top w:val="nil"/>
              <w:left w:val="nil"/>
              <w:bottom w:val="nil"/>
              <w:right w:val="nil"/>
            </w:tcBorders>
            <w:tcMar>
              <w:top w:w="35" w:type="dxa"/>
              <w:left w:w="35" w:type="dxa"/>
              <w:bottom w:w="35" w:type="dxa"/>
              <w:right w:w="35" w:type="dxa"/>
            </w:tcMar>
            <w:vAlign w:val="center"/>
          </w:tcPr>
          <w:p w14:paraId="70442480" w14:textId="77777777" w:rsidR="00F40060" w:rsidRPr="00573834" w:rsidRDefault="007909FE">
            <w:pPr>
              <w:spacing w:after="0" w:line="228" w:lineRule="auto"/>
            </w:pPr>
            <w:r w:rsidRPr="00573834">
              <w:rPr>
                <w:sz w:val="14"/>
              </w:rPr>
              <w:t>3,5-Dicaffeoylquinic acid</w:t>
            </w:r>
          </w:p>
        </w:tc>
        <w:tc>
          <w:tcPr>
            <w:tcW w:w="1500" w:type="dxa"/>
            <w:tcBorders>
              <w:top w:val="nil"/>
              <w:left w:val="nil"/>
              <w:bottom w:val="nil"/>
              <w:right w:val="nil"/>
            </w:tcBorders>
            <w:tcMar>
              <w:top w:w="35" w:type="dxa"/>
              <w:left w:w="35" w:type="dxa"/>
              <w:bottom w:w="35" w:type="dxa"/>
              <w:right w:w="35" w:type="dxa"/>
            </w:tcMar>
            <w:vAlign w:val="center"/>
          </w:tcPr>
          <w:p w14:paraId="013946C1" w14:textId="77777777" w:rsidR="00F40060" w:rsidRPr="00573834" w:rsidRDefault="007909FE">
            <w:r w:rsidRPr="00573834">
              <w:t>C₂₅H₂₄O₁₂</w:t>
            </w:r>
          </w:p>
        </w:tc>
        <w:tc>
          <w:tcPr>
            <w:tcW w:w="2300" w:type="dxa"/>
            <w:tcBorders>
              <w:top w:val="nil"/>
              <w:left w:val="nil"/>
              <w:bottom w:val="nil"/>
              <w:right w:val="nil"/>
            </w:tcBorders>
            <w:tcMar>
              <w:top w:w="35" w:type="dxa"/>
              <w:left w:w="35" w:type="dxa"/>
              <w:bottom w:w="35" w:type="dxa"/>
              <w:right w:w="35" w:type="dxa"/>
            </w:tcMar>
            <w:vAlign w:val="center"/>
          </w:tcPr>
          <w:p w14:paraId="0D5BFE28" w14:textId="77777777" w:rsidR="00F40060" w:rsidRPr="00573834" w:rsidRDefault="007909FE">
            <w:pPr>
              <w:spacing w:after="0" w:line="228" w:lineRule="auto"/>
            </w:pPr>
            <w:r w:rsidRPr="00573834">
              <w:rPr>
                <w:sz w:val="14"/>
              </w:rPr>
              <w:t>Phenolic acid</w:t>
            </w:r>
          </w:p>
        </w:tc>
        <w:tc>
          <w:tcPr>
            <w:tcW w:w="1800" w:type="dxa"/>
            <w:tcBorders>
              <w:top w:val="nil"/>
              <w:left w:val="nil"/>
              <w:bottom w:val="nil"/>
              <w:right w:val="nil"/>
            </w:tcBorders>
            <w:tcMar>
              <w:top w:w="35" w:type="dxa"/>
              <w:left w:w="35" w:type="dxa"/>
              <w:bottom w:w="35" w:type="dxa"/>
              <w:right w:w="35" w:type="dxa"/>
            </w:tcMar>
            <w:vAlign w:val="center"/>
          </w:tcPr>
          <w:p w14:paraId="1D32062C" w14:textId="77777777" w:rsidR="00F40060" w:rsidRPr="00573834" w:rsidRDefault="007909FE">
            <w:r w:rsidRPr="00573834">
              <w:t>[S13, S16]</w:t>
            </w:r>
          </w:p>
        </w:tc>
      </w:tr>
      <w:tr w:rsidR="00F40060" w:rsidRPr="00573834" w14:paraId="38870E1C"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255D29EE" w14:textId="77777777" w:rsidR="00F40060" w:rsidRPr="00573834" w:rsidRDefault="007909FE">
            <w:pPr>
              <w:spacing w:after="0" w:line="228" w:lineRule="auto"/>
            </w:pPr>
            <w:r w:rsidRPr="00573834">
              <w:rPr>
                <w:sz w:val="14"/>
              </w:rPr>
              <w:t>21</w:t>
            </w:r>
          </w:p>
        </w:tc>
        <w:tc>
          <w:tcPr>
            <w:tcW w:w="6800" w:type="dxa"/>
            <w:tcBorders>
              <w:top w:val="nil"/>
              <w:left w:val="nil"/>
              <w:bottom w:val="nil"/>
              <w:right w:val="nil"/>
            </w:tcBorders>
            <w:tcMar>
              <w:top w:w="35" w:type="dxa"/>
              <w:left w:w="35" w:type="dxa"/>
              <w:bottom w:w="35" w:type="dxa"/>
              <w:right w:w="35" w:type="dxa"/>
            </w:tcMar>
            <w:vAlign w:val="center"/>
          </w:tcPr>
          <w:p w14:paraId="021E582F" w14:textId="77777777" w:rsidR="00F40060" w:rsidRPr="00573834" w:rsidRDefault="007909FE">
            <w:pPr>
              <w:spacing w:after="0" w:line="228" w:lineRule="auto"/>
            </w:pPr>
            <w:proofErr w:type="spellStart"/>
            <w:r w:rsidRPr="00573834">
              <w:rPr>
                <w:sz w:val="14"/>
              </w:rPr>
              <w:t>Isochlorogenic</w:t>
            </w:r>
            <w:proofErr w:type="spellEnd"/>
            <w:r w:rsidRPr="00573834">
              <w:rPr>
                <w:sz w:val="14"/>
              </w:rPr>
              <w:t xml:space="preserve"> acid B</w:t>
            </w:r>
          </w:p>
        </w:tc>
        <w:tc>
          <w:tcPr>
            <w:tcW w:w="1500" w:type="dxa"/>
            <w:tcBorders>
              <w:top w:val="nil"/>
              <w:left w:val="nil"/>
              <w:bottom w:val="nil"/>
              <w:right w:val="nil"/>
            </w:tcBorders>
            <w:tcMar>
              <w:top w:w="35" w:type="dxa"/>
              <w:left w:w="35" w:type="dxa"/>
              <w:bottom w:w="35" w:type="dxa"/>
              <w:right w:w="35" w:type="dxa"/>
            </w:tcMar>
            <w:vAlign w:val="center"/>
          </w:tcPr>
          <w:p w14:paraId="6129AE32" w14:textId="77777777" w:rsidR="00F40060" w:rsidRPr="00573834" w:rsidRDefault="007909FE">
            <w:r w:rsidRPr="00573834">
              <w:t>C₂₅H₂₄O₁₂</w:t>
            </w:r>
          </w:p>
        </w:tc>
        <w:tc>
          <w:tcPr>
            <w:tcW w:w="2300" w:type="dxa"/>
            <w:tcBorders>
              <w:top w:val="nil"/>
              <w:left w:val="nil"/>
              <w:bottom w:val="nil"/>
              <w:right w:val="nil"/>
            </w:tcBorders>
            <w:tcMar>
              <w:top w:w="35" w:type="dxa"/>
              <w:left w:w="35" w:type="dxa"/>
              <w:bottom w:w="35" w:type="dxa"/>
              <w:right w:w="35" w:type="dxa"/>
            </w:tcMar>
            <w:vAlign w:val="center"/>
          </w:tcPr>
          <w:p w14:paraId="170C8F52" w14:textId="77777777" w:rsidR="00F40060" w:rsidRPr="00573834" w:rsidRDefault="007909FE">
            <w:pPr>
              <w:spacing w:after="0" w:line="228" w:lineRule="auto"/>
            </w:pPr>
            <w:r w:rsidRPr="00573834">
              <w:rPr>
                <w:sz w:val="14"/>
              </w:rPr>
              <w:t>Phenolic acid</w:t>
            </w:r>
          </w:p>
        </w:tc>
        <w:tc>
          <w:tcPr>
            <w:tcW w:w="1800" w:type="dxa"/>
            <w:tcBorders>
              <w:top w:val="nil"/>
              <w:left w:val="nil"/>
              <w:bottom w:val="nil"/>
              <w:right w:val="nil"/>
            </w:tcBorders>
            <w:tcMar>
              <w:top w:w="35" w:type="dxa"/>
              <w:left w:w="35" w:type="dxa"/>
              <w:bottom w:w="35" w:type="dxa"/>
              <w:right w:w="35" w:type="dxa"/>
            </w:tcMar>
            <w:vAlign w:val="center"/>
          </w:tcPr>
          <w:p w14:paraId="57E2F2BC" w14:textId="77777777" w:rsidR="00F40060" w:rsidRPr="00573834" w:rsidRDefault="007909FE">
            <w:r w:rsidRPr="00573834">
              <w:t>[S12]</w:t>
            </w:r>
          </w:p>
        </w:tc>
      </w:tr>
      <w:tr w:rsidR="00F40060" w:rsidRPr="00573834" w14:paraId="4AB82972"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30350CA8" w14:textId="77777777" w:rsidR="00F40060" w:rsidRPr="00573834" w:rsidRDefault="007909FE">
            <w:pPr>
              <w:spacing w:after="0" w:line="228" w:lineRule="auto"/>
            </w:pPr>
            <w:r w:rsidRPr="00573834">
              <w:rPr>
                <w:sz w:val="14"/>
              </w:rPr>
              <w:t>22</w:t>
            </w:r>
          </w:p>
        </w:tc>
        <w:tc>
          <w:tcPr>
            <w:tcW w:w="6800" w:type="dxa"/>
            <w:tcBorders>
              <w:top w:val="nil"/>
              <w:left w:val="nil"/>
              <w:bottom w:val="nil"/>
              <w:right w:val="nil"/>
            </w:tcBorders>
            <w:tcMar>
              <w:top w:w="35" w:type="dxa"/>
              <w:left w:w="35" w:type="dxa"/>
              <w:bottom w:w="35" w:type="dxa"/>
              <w:right w:w="35" w:type="dxa"/>
            </w:tcMar>
            <w:vAlign w:val="center"/>
          </w:tcPr>
          <w:p w14:paraId="7E33639E" w14:textId="77777777" w:rsidR="00F40060" w:rsidRPr="00573834" w:rsidRDefault="007909FE">
            <w:pPr>
              <w:spacing w:after="0" w:line="228" w:lineRule="auto"/>
            </w:pPr>
            <w:proofErr w:type="spellStart"/>
            <w:r w:rsidRPr="00573834">
              <w:rPr>
                <w:sz w:val="14"/>
              </w:rPr>
              <w:t>Isochlorogenic</w:t>
            </w:r>
            <w:proofErr w:type="spellEnd"/>
            <w:r w:rsidRPr="00573834">
              <w:rPr>
                <w:sz w:val="14"/>
              </w:rPr>
              <w:t xml:space="preserve"> acid C</w:t>
            </w:r>
          </w:p>
        </w:tc>
        <w:tc>
          <w:tcPr>
            <w:tcW w:w="1500" w:type="dxa"/>
            <w:tcBorders>
              <w:top w:val="nil"/>
              <w:left w:val="nil"/>
              <w:bottom w:val="nil"/>
              <w:right w:val="nil"/>
            </w:tcBorders>
            <w:tcMar>
              <w:top w:w="35" w:type="dxa"/>
              <w:left w:w="35" w:type="dxa"/>
              <w:bottom w:w="35" w:type="dxa"/>
              <w:right w:w="35" w:type="dxa"/>
            </w:tcMar>
            <w:vAlign w:val="center"/>
          </w:tcPr>
          <w:p w14:paraId="14819565" w14:textId="77777777" w:rsidR="00F40060" w:rsidRPr="00573834" w:rsidRDefault="007909FE">
            <w:r w:rsidRPr="00573834">
              <w:t>C₂₅H₂₄O₁₂</w:t>
            </w:r>
          </w:p>
        </w:tc>
        <w:tc>
          <w:tcPr>
            <w:tcW w:w="2300" w:type="dxa"/>
            <w:tcBorders>
              <w:top w:val="nil"/>
              <w:left w:val="nil"/>
              <w:bottom w:val="nil"/>
              <w:right w:val="nil"/>
            </w:tcBorders>
            <w:tcMar>
              <w:top w:w="35" w:type="dxa"/>
              <w:left w:w="35" w:type="dxa"/>
              <w:bottom w:w="35" w:type="dxa"/>
              <w:right w:w="35" w:type="dxa"/>
            </w:tcMar>
            <w:vAlign w:val="center"/>
          </w:tcPr>
          <w:p w14:paraId="4A4CF3DF" w14:textId="77777777" w:rsidR="00F40060" w:rsidRPr="00573834" w:rsidRDefault="007909FE">
            <w:pPr>
              <w:spacing w:after="0" w:line="228" w:lineRule="auto"/>
            </w:pPr>
            <w:r w:rsidRPr="00573834">
              <w:rPr>
                <w:sz w:val="14"/>
              </w:rPr>
              <w:t>Phenolic acid</w:t>
            </w:r>
          </w:p>
        </w:tc>
        <w:tc>
          <w:tcPr>
            <w:tcW w:w="1800" w:type="dxa"/>
            <w:tcBorders>
              <w:top w:val="nil"/>
              <w:left w:val="nil"/>
              <w:bottom w:val="nil"/>
              <w:right w:val="nil"/>
            </w:tcBorders>
            <w:tcMar>
              <w:top w:w="35" w:type="dxa"/>
              <w:left w:w="35" w:type="dxa"/>
              <w:bottom w:w="35" w:type="dxa"/>
              <w:right w:w="35" w:type="dxa"/>
            </w:tcMar>
            <w:vAlign w:val="center"/>
          </w:tcPr>
          <w:p w14:paraId="053483FD" w14:textId="77777777" w:rsidR="00F40060" w:rsidRPr="00573834" w:rsidRDefault="007909FE">
            <w:r w:rsidRPr="00573834">
              <w:t>[S13, S16]</w:t>
            </w:r>
          </w:p>
        </w:tc>
      </w:tr>
      <w:tr w:rsidR="00F40060" w:rsidRPr="00573834" w14:paraId="0BF9FF5E"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161ADE85" w14:textId="77777777" w:rsidR="00F40060" w:rsidRPr="00573834" w:rsidRDefault="007909FE">
            <w:pPr>
              <w:spacing w:after="0" w:line="228" w:lineRule="auto"/>
              <w:rPr>
                <w:sz w:val="14"/>
              </w:rPr>
            </w:pPr>
            <w:r w:rsidRPr="00573834">
              <w:rPr>
                <w:sz w:val="14"/>
              </w:rPr>
              <w:t>23</w:t>
            </w:r>
          </w:p>
        </w:tc>
        <w:tc>
          <w:tcPr>
            <w:tcW w:w="6800" w:type="dxa"/>
            <w:tcBorders>
              <w:top w:val="nil"/>
              <w:left w:val="nil"/>
              <w:bottom w:val="nil"/>
              <w:right w:val="nil"/>
            </w:tcBorders>
            <w:tcMar>
              <w:top w:w="35" w:type="dxa"/>
              <w:left w:w="35" w:type="dxa"/>
              <w:bottom w:w="35" w:type="dxa"/>
              <w:right w:w="35" w:type="dxa"/>
            </w:tcMar>
            <w:vAlign w:val="center"/>
          </w:tcPr>
          <w:p w14:paraId="1FD76192" w14:textId="37E31B7F" w:rsidR="00F40060" w:rsidRPr="00573834" w:rsidRDefault="00E44F76">
            <w:pPr>
              <w:spacing w:after="0" w:line="228" w:lineRule="auto"/>
              <w:rPr>
                <w:sz w:val="14"/>
              </w:rPr>
            </w:pPr>
            <w:r w:rsidRPr="00573834">
              <w:rPr>
                <w:sz w:val="14"/>
              </w:rPr>
              <w:t>β-sitosterol</w:t>
            </w:r>
          </w:p>
        </w:tc>
        <w:tc>
          <w:tcPr>
            <w:tcW w:w="1500" w:type="dxa"/>
            <w:tcBorders>
              <w:top w:val="nil"/>
              <w:left w:val="nil"/>
              <w:bottom w:val="nil"/>
              <w:right w:val="nil"/>
            </w:tcBorders>
            <w:tcMar>
              <w:top w:w="35" w:type="dxa"/>
              <w:left w:w="35" w:type="dxa"/>
              <w:bottom w:w="35" w:type="dxa"/>
              <w:right w:w="35" w:type="dxa"/>
            </w:tcMar>
            <w:vAlign w:val="center"/>
          </w:tcPr>
          <w:p w14:paraId="24C6DBEF" w14:textId="77777777" w:rsidR="00F40060" w:rsidRPr="00573834" w:rsidRDefault="007909FE">
            <w:r w:rsidRPr="00573834">
              <w:t>C₂₉H₅₀O</w:t>
            </w:r>
          </w:p>
        </w:tc>
        <w:tc>
          <w:tcPr>
            <w:tcW w:w="2300" w:type="dxa"/>
            <w:tcBorders>
              <w:top w:val="nil"/>
              <w:left w:val="nil"/>
              <w:bottom w:val="nil"/>
              <w:right w:val="nil"/>
            </w:tcBorders>
            <w:tcMar>
              <w:top w:w="35" w:type="dxa"/>
              <w:left w:w="35" w:type="dxa"/>
              <w:bottom w:w="35" w:type="dxa"/>
              <w:right w:w="35" w:type="dxa"/>
            </w:tcMar>
            <w:vAlign w:val="center"/>
          </w:tcPr>
          <w:p w14:paraId="7BF014A5" w14:textId="77777777" w:rsidR="00F40060" w:rsidRPr="00573834" w:rsidRDefault="007909FE">
            <w:pPr>
              <w:spacing w:after="0" w:line="228" w:lineRule="auto"/>
            </w:pPr>
            <w:r w:rsidRPr="00573834">
              <w:rPr>
                <w:sz w:val="14"/>
              </w:rPr>
              <w:t>Sterol</w:t>
            </w:r>
          </w:p>
        </w:tc>
        <w:tc>
          <w:tcPr>
            <w:tcW w:w="1800" w:type="dxa"/>
            <w:tcBorders>
              <w:top w:val="nil"/>
              <w:left w:val="nil"/>
              <w:bottom w:val="nil"/>
              <w:right w:val="nil"/>
            </w:tcBorders>
            <w:tcMar>
              <w:top w:w="35" w:type="dxa"/>
              <w:left w:w="35" w:type="dxa"/>
              <w:bottom w:w="35" w:type="dxa"/>
              <w:right w:w="35" w:type="dxa"/>
            </w:tcMar>
            <w:vAlign w:val="center"/>
          </w:tcPr>
          <w:p w14:paraId="44550051" w14:textId="77777777" w:rsidR="00F40060" w:rsidRPr="00573834" w:rsidRDefault="007909FE">
            <w:r w:rsidRPr="00573834">
              <w:t>[S14, S11]</w:t>
            </w:r>
          </w:p>
        </w:tc>
      </w:tr>
      <w:tr w:rsidR="00F40060" w:rsidRPr="00573834" w14:paraId="2F9D0836"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10C667C2" w14:textId="77777777" w:rsidR="00F40060" w:rsidRPr="00573834" w:rsidRDefault="007909FE">
            <w:pPr>
              <w:spacing w:after="0" w:line="228" w:lineRule="auto"/>
            </w:pPr>
            <w:r w:rsidRPr="00573834">
              <w:rPr>
                <w:sz w:val="14"/>
              </w:rPr>
              <w:t>24</w:t>
            </w:r>
          </w:p>
        </w:tc>
        <w:tc>
          <w:tcPr>
            <w:tcW w:w="6800" w:type="dxa"/>
            <w:tcBorders>
              <w:top w:val="nil"/>
              <w:left w:val="nil"/>
              <w:bottom w:val="nil"/>
              <w:right w:val="nil"/>
            </w:tcBorders>
            <w:tcMar>
              <w:top w:w="35" w:type="dxa"/>
              <w:left w:w="35" w:type="dxa"/>
              <w:bottom w:w="35" w:type="dxa"/>
              <w:right w:w="35" w:type="dxa"/>
            </w:tcMar>
            <w:vAlign w:val="center"/>
          </w:tcPr>
          <w:p w14:paraId="26873034" w14:textId="77777777" w:rsidR="00F40060" w:rsidRPr="00573834" w:rsidRDefault="007909FE">
            <w:pPr>
              <w:spacing w:after="0" w:line="228" w:lineRule="auto"/>
            </w:pPr>
            <w:r w:rsidRPr="00573834">
              <w:rPr>
                <w:sz w:val="14"/>
              </w:rPr>
              <w:t>(+)-</w:t>
            </w:r>
            <w:proofErr w:type="spellStart"/>
            <w:r w:rsidRPr="00573834">
              <w:rPr>
                <w:sz w:val="14"/>
              </w:rPr>
              <w:t>Ursolic</w:t>
            </w:r>
            <w:proofErr w:type="spellEnd"/>
            <w:r w:rsidRPr="00573834">
              <w:rPr>
                <w:sz w:val="14"/>
              </w:rPr>
              <w:t xml:space="preserve"> acid</w:t>
            </w:r>
          </w:p>
        </w:tc>
        <w:tc>
          <w:tcPr>
            <w:tcW w:w="1500" w:type="dxa"/>
            <w:tcBorders>
              <w:top w:val="nil"/>
              <w:left w:val="nil"/>
              <w:bottom w:val="nil"/>
              <w:right w:val="nil"/>
            </w:tcBorders>
            <w:tcMar>
              <w:top w:w="35" w:type="dxa"/>
              <w:left w:w="35" w:type="dxa"/>
              <w:bottom w:w="35" w:type="dxa"/>
              <w:right w:w="35" w:type="dxa"/>
            </w:tcMar>
            <w:vAlign w:val="center"/>
          </w:tcPr>
          <w:p w14:paraId="2B51139B" w14:textId="77777777" w:rsidR="00F40060" w:rsidRPr="00573834" w:rsidRDefault="007909FE">
            <w:r w:rsidRPr="00573834">
              <w:t>C₃₀H₄₈O₃</w:t>
            </w:r>
          </w:p>
        </w:tc>
        <w:tc>
          <w:tcPr>
            <w:tcW w:w="2300" w:type="dxa"/>
            <w:tcBorders>
              <w:top w:val="nil"/>
              <w:left w:val="nil"/>
              <w:bottom w:val="nil"/>
              <w:right w:val="nil"/>
            </w:tcBorders>
            <w:tcMar>
              <w:top w:w="35" w:type="dxa"/>
              <w:left w:w="35" w:type="dxa"/>
              <w:bottom w:w="35" w:type="dxa"/>
              <w:right w:w="35" w:type="dxa"/>
            </w:tcMar>
            <w:vAlign w:val="center"/>
          </w:tcPr>
          <w:p w14:paraId="6069FD8B" w14:textId="77777777" w:rsidR="00F40060" w:rsidRPr="00573834" w:rsidRDefault="007909FE">
            <w:pPr>
              <w:spacing w:after="0" w:line="228" w:lineRule="auto"/>
            </w:pPr>
            <w:r w:rsidRPr="00573834">
              <w:rPr>
                <w:sz w:val="14"/>
              </w:rPr>
              <w:t>Triterpenoid</w:t>
            </w:r>
          </w:p>
        </w:tc>
        <w:tc>
          <w:tcPr>
            <w:tcW w:w="1800" w:type="dxa"/>
            <w:tcBorders>
              <w:top w:val="nil"/>
              <w:left w:val="nil"/>
              <w:bottom w:val="nil"/>
              <w:right w:val="nil"/>
            </w:tcBorders>
            <w:tcMar>
              <w:top w:w="35" w:type="dxa"/>
              <w:left w:w="35" w:type="dxa"/>
              <w:bottom w:w="35" w:type="dxa"/>
              <w:right w:w="35" w:type="dxa"/>
            </w:tcMar>
            <w:vAlign w:val="center"/>
          </w:tcPr>
          <w:p w14:paraId="5D30AE56" w14:textId="77777777" w:rsidR="00F40060" w:rsidRPr="00573834" w:rsidRDefault="007909FE">
            <w:r w:rsidRPr="00573834">
              <w:t>[S14]</w:t>
            </w:r>
          </w:p>
        </w:tc>
      </w:tr>
      <w:tr w:rsidR="00F40060" w:rsidRPr="00573834" w14:paraId="726C80DA"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3650D9D5" w14:textId="77777777" w:rsidR="00F40060" w:rsidRPr="00573834" w:rsidRDefault="007909FE">
            <w:pPr>
              <w:spacing w:after="0" w:line="228" w:lineRule="auto"/>
            </w:pPr>
            <w:r w:rsidRPr="00573834">
              <w:rPr>
                <w:sz w:val="14"/>
              </w:rPr>
              <w:t>25</w:t>
            </w:r>
          </w:p>
        </w:tc>
        <w:tc>
          <w:tcPr>
            <w:tcW w:w="6800" w:type="dxa"/>
            <w:tcBorders>
              <w:top w:val="nil"/>
              <w:left w:val="nil"/>
              <w:bottom w:val="nil"/>
              <w:right w:val="nil"/>
            </w:tcBorders>
            <w:tcMar>
              <w:top w:w="35" w:type="dxa"/>
              <w:left w:w="35" w:type="dxa"/>
              <w:bottom w:w="35" w:type="dxa"/>
              <w:right w:w="35" w:type="dxa"/>
            </w:tcMar>
            <w:vAlign w:val="center"/>
          </w:tcPr>
          <w:p w14:paraId="56C18E87" w14:textId="77777777" w:rsidR="00F40060" w:rsidRPr="00573834" w:rsidRDefault="007909FE">
            <w:pPr>
              <w:spacing w:after="0" w:line="228" w:lineRule="auto"/>
            </w:pPr>
            <w:proofErr w:type="spellStart"/>
            <w:r w:rsidRPr="00573834">
              <w:rPr>
                <w:sz w:val="14"/>
              </w:rPr>
              <w:t>Daucosterol</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5A85BC30" w14:textId="77777777" w:rsidR="00F40060" w:rsidRPr="00573834" w:rsidRDefault="007909FE">
            <w:r w:rsidRPr="00573834">
              <w:t>C₃₅H₆₀O₆</w:t>
            </w:r>
          </w:p>
        </w:tc>
        <w:tc>
          <w:tcPr>
            <w:tcW w:w="2300" w:type="dxa"/>
            <w:tcBorders>
              <w:top w:val="nil"/>
              <w:left w:val="nil"/>
              <w:bottom w:val="nil"/>
              <w:right w:val="nil"/>
            </w:tcBorders>
            <w:tcMar>
              <w:top w:w="35" w:type="dxa"/>
              <w:left w:w="35" w:type="dxa"/>
              <w:bottom w:w="35" w:type="dxa"/>
              <w:right w:w="35" w:type="dxa"/>
            </w:tcMar>
            <w:vAlign w:val="center"/>
          </w:tcPr>
          <w:p w14:paraId="579173E6" w14:textId="77777777" w:rsidR="00F40060" w:rsidRPr="00573834" w:rsidRDefault="007909FE">
            <w:pPr>
              <w:spacing w:after="0" w:line="228" w:lineRule="auto"/>
            </w:pPr>
            <w:r w:rsidRPr="00573834">
              <w:rPr>
                <w:sz w:val="14"/>
              </w:rPr>
              <w:t>Sterol glycoside</w:t>
            </w:r>
          </w:p>
        </w:tc>
        <w:tc>
          <w:tcPr>
            <w:tcW w:w="1800" w:type="dxa"/>
            <w:tcBorders>
              <w:top w:val="nil"/>
              <w:left w:val="nil"/>
              <w:bottom w:val="nil"/>
              <w:right w:val="nil"/>
            </w:tcBorders>
            <w:tcMar>
              <w:top w:w="35" w:type="dxa"/>
              <w:left w:w="35" w:type="dxa"/>
              <w:bottom w:w="35" w:type="dxa"/>
              <w:right w:w="35" w:type="dxa"/>
            </w:tcMar>
            <w:vAlign w:val="center"/>
          </w:tcPr>
          <w:p w14:paraId="02181F11" w14:textId="77777777" w:rsidR="00F40060" w:rsidRPr="00573834" w:rsidRDefault="007909FE">
            <w:r w:rsidRPr="00573834">
              <w:t>[S11]</w:t>
            </w:r>
          </w:p>
        </w:tc>
      </w:tr>
      <w:tr w:rsidR="00F40060" w:rsidRPr="00573834" w14:paraId="66E7947F"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47981572" w14:textId="77777777" w:rsidR="00F40060" w:rsidRPr="00573834" w:rsidRDefault="007909FE">
            <w:pPr>
              <w:spacing w:after="0" w:line="228" w:lineRule="auto"/>
            </w:pPr>
            <w:r w:rsidRPr="00573834">
              <w:rPr>
                <w:sz w:val="14"/>
              </w:rPr>
              <w:t>26</w:t>
            </w:r>
          </w:p>
        </w:tc>
        <w:tc>
          <w:tcPr>
            <w:tcW w:w="6800" w:type="dxa"/>
            <w:tcBorders>
              <w:top w:val="nil"/>
              <w:left w:val="nil"/>
              <w:bottom w:val="nil"/>
              <w:right w:val="nil"/>
            </w:tcBorders>
            <w:tcMar>
              <w:top w:w="35" w:type="dxa"/>
              <w:left w:w="35" w:type="dxa"/>
              <w:bottom w:w="35" w:type="dxa"/>
              <w:right w:w="35" w:type="dxa"/>
            </w:tcMar>
            <w:vAlign w:val="center"/>
          </w:tcPr>
          <w:p w14:paraId="307B96B3" w14:textId="77777777" w:rsidR="00F40060" w:rsidRPr="00573834" w:rsidRDefault="007909FE">
            <w:pPr>
              <w:spacing w:after="0" w:line="228" w:lineRule="auto"/>
            </w:pPr>
            <w:r w:rsidRPr="00573834">
              <w:rPr>
                <w:sz w:val="14"/>
              </w:rPr>
              <w:t>Sucrose</w:t>
            </w:r>
          </w:p>
        </w:tc>
        <w:tc>
          <w:tcPr>
            <w:tcW w:w="1500" w:type="dxa"/>
            <w:tcBorders>
              <w:top w:val="nil"/>
              <w:left w:val="nil"/>
              <w:bottom w:val="nil"/>
              <w:right w:val="nil"/>
            </w:tcBorders>
            <w:tcMar>
              <w:top w:w="35" w:type="dxa"/>
              <w:left w:w="35" w:type="dxa"/>
              <w:bottom w:w="35" w:type="dxa"/>
              <w:right w:w="35" w:type="dxa"/>
            </w:tcMar>
            <w:vAlign w:val="center"/>
          </w:tcPr>
          <w:p w14:paraId="1051142B" w14:textId="77777777" w:rsidR="00F40060" w:rsidRPr="00573834" w:rsidRDefault="007909FE">
            <w:r w:rsidRPr="00573834">
              <w:t>C₁₂H₂₂O₁₁</w:t>
            </w:r>
          </w:p>
        </w:tc>
        <w:tc>
          <w:tcPr>
            <w:tcW w:w="2300" w:type="dxa"/>
            <w:tcBorders>
              <w:top w:val="nil"/>
              <w:left w:val="nil"/>
              <w:bottom w:val="nil"/>
              <w:right w:val="nil"/>
            </w:tcBorders>
            <w:tcMar>
              <w:top w:w="35" w:type="dxa"/>
              <w:left w:w="35" w:type="dxa"/>
              <w:bottom w:w="35" w:type="dxa"/>
              <w:right w:w="35" w:type="dxa"/>
            </w:tcMar>
            <w:vAlign w:val="center"/>
          </w:tcPr>
          <w:p w14:paraId="117F5F82" w14:textId="77777777" w:rsidR="00F40060" w:rsidRPr="00573834" w:rsidRDefault="007909FE">
            <w:pPr>
              <w:spacing w:after="0" w:line="228" w:lineRule="auto"/>
            </w:pPr>
            <w:r w:rsidRPr="00573834">
              <w:rPr>
                <w:sz w:val="14"/>
              </w:rPr>
              <w:t>Sugar</w:t>
            </w:r>
          </w:p>
        </w:tc>
        <w:tc>
          <w:tcPr>
            <w:tcW w:w="1800" w:type="dxa"/>
            <w:tcBorders>
              <w:top w:val="nil"/>
              <w:left w:val="nil"/>
              <w:bottom w:val="nil"/>
              <w:right w:val="nil"/>
            </w:tcBorders>
            <w:tcMar>
              <w:top w:w="35" w:type="dxa"/>
              <w:left w:w="35" w:type="dxa"/>
              <w:bottom w:w="35" w:type="dxa"/>
              <w:right w:w="35" w:type="dxa"/>
            </w:tcMar>
            <w:vAlign w:val="center"/>
          </w:tcPr>
          <w:p w14:paraId="5E7FC64E" w14:textId="77777777" w:rsidR="00F40060" w:rsidRPr="00573834" w:rsidRDefault="007909FE">
            <w:r w:rsidRPr="00573834">
              <w:t>[S11]</w:t>
            </w:r>
          </w:p>
        </w:tc>
      </w:tr>
      <w:tr w:rsidR="00F40060" w:rsidRPr="00573834" w14:paraId="52170F06"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D38B722" w14:textId="77777777" w:rsidR="00F40060" w:rsidRPr="00573834" w:rsidRDefault="007909FE">
            <w:pPr>
              <w:spacing w:after="0" w:line="228" w:lineRule="auto"/>
            </w:pPr>
            <w:r w:rsidRPr="00573834">
              <w:rPr>
                <w:sz w:val="14"/>
              </w:rPr>
              <w:t>27</w:t>
            </w:r>
          </w:p>
        </w:tc>
        <w:tc>
          <w:tcPr>
            <w:tcW w:w="6800" w:type="dxa"/>
            <w:tcBorders>
              <w:top w:val="nil"/>
              <w:left w:val="nil"/>
              <w:bottom w:val="nil"/>
              <w:right w:val="nil"/>
            </w:tcBorders>
            <w:tcMar>
              <w:top w:w="35" w:type="dxa"/>
              <w:left w:w="35" w:type="dxa"/>
              <w:bottom w:w="35" w:type="dxa"/>
              <w:right w:w="35" w:type="dxa"/>
            </w:tcMar>
            <w:vAlign w:val="center"/>
          </w:tcPr>
          <w:p w14:paraId="63D67BE0" w14:textId="77777777" w:rsidR="00F40060" w:rsidRPr="00573834" w:rsidRDefault="007909FE">
            <w:pPr>
              <w:spacing w:after="0" w:line="228" w:lineRule="auto"/>
            </w:pPr>
            <w:proofErr w:type="spellStart"/>
            <w:r w:rsidRPr="00573834">
              <w:rPr>
                <w:sz w:val="14"/>
              </w:rPr>
              <w:t>Ligustilide</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365B2920" w14:textId="77777777" w:rsidR="00F40060" w:rsidRPr="00573834" w:rsidRDefault="007909FE">
            <w:r w:rsidRPr="00573834">
              <w:t>C₁₂H₁₄O₂</w:t>
            </w:r>
          </w:p>
        </w:tc>
        <w:tc>
          <w:tcPr>
            <w:tcW w:w="2300" w:type="dxa"/>
            <w:tcBorders>
              <w:top w:val="nil"/>
              <w:left w:val="nil"/>
              <w:bottom w:val="nil"/>
              <w:right w:val="nil"/>
            </w:tcBorders>
            <w:tcMar>
              <w:top w:w="35" w:type="dxa"/>
              <w:left w:w="35" w:type="dxa"/>
              <w:bottom w:w="35" w:type="dxa"/>
              <w:right w:w="35" w:type="dxa"/>
            </w:tcMar>
            <w:vAlign w:val="center"/>
          </w:tcPr>
          <w:p w14:paraId="624587EA" w14:textId="77777777" w:rsidR="00F40060" w:rsidRPr="00573834" w:rsidRDefault="007909FE">
            <w:pPr>
              <w:spacing w:after="0" w:line="228" w:lineRule="auto"/>
            </w:pPr>
            <w:r w:rsidRPr="00573834">
              <w:rPr>
                <w:sz w:val="14"/>
              </w:rPr>
              <w:t>Phthalide</w:t>
            </w:r>
          </w:p>
        </w:tc>
        <w:tc>
          <w:tcPr>
            <w:tcW w:w="1800" w:type="dxa"/>
            <w:tcBorders>
              <w:top w:val="nil"/>
              <w:left w:val="nil"/>
              <w:bottom w:val="nil"/>
              <w:right w:val="nil"/>
            </w:tcBorders>
            <w:tcMar>
              <w:top w:w="35" w:type="dxa"/>
              <w:left w:w="35" w:type="dxa"/>
              <w:bottom w:w="35" w:type="dxa"/>
              <w:right w:w="35" w:type="dxa"/>
            </w:tcMar>
            <w:vAlign w:val="center"/>
          </w:tcPr>
          <w:p w14:paraId="207C0D4D" w14:textId="77777777" w:rsidR="00F40060" w:rsidRPr="00573834" w:rsidRDefault="007909FE">
            <w:r w:rsidRPr="00573834">
              <w:t>[S13, S15, S16]</w:t>
            </w:r>
          </w:p>
        </w:tc>
      </w:tr>
      <w:tr w:rsidR="00F40060" w:rsidRPr="00573834" w14:paraId="38A3BC24"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9A84107" w14:textId="77777777" w:rsidR="00F40060" w:rsidRPr="00573834" w:rsidRDefault="007909FE">
            <w:pPr>
              <w:spacing w:after="0" w:line="228" w:lineRule="auto"/>
            </w:pPr>
            <w:r w:rsidRPr="00573834">
              <w:rPr>
                <w:sz w:val="14"/>
              </w:rPr>
              <w:t>28</w:t>
            </w:r>
          </w:p>
        </w:tc>
        <w:tc>
          <w:tcPr>
            <w:tcW w:w="6800" w:type="dxa"/>
            <w:tcBorders>
              <w:top w:val="nil"/>
              <w:left w:val="nil"/>
              <w:bottom w:val="nil"/>
              <w:right w:val="nil"/>
            </w:tcBorders>
            <w:tcMar>
              <w:top w:w="35" w:type="dxa"/>
              <w:left w:w="35" w:type="dxa"/>
              <w:bottom w:w="35" w:type="dxa"/>
              <w:right w:w="35" w:type="dxa"/>
            </w:tcMar>
            <w:vAlign w:val="center"/>
          </w:tcPr>
          <w:p w14:paraId="26D3A04E" w14:textId="77777777" w:rsidR="00F40060" w:rsidRPr="00573834" w:rsidRDefault="007909FE">
            <w:pPr>
              <w:spacing w:after="0" w:line="228" w:lineRule="auto"/>
            </w:pPr>
            <w:proofErr w:type="spellStart"/>
            <w:r w:rsidRPr="00573834">
              <w:rPr>
                <w:sz w:val="14"/>
              </w:rPr>
              <w:t>Senkyunolide</w:t>
            </w:r>
            <w:proofErr w:type="spellEnd"/>
            <w:r w:rsidRPr="00573834">
              <w:rPr>
                <w:sz w:val="14"/>
              </w:rPr>
              <w:t xml:space="preserve"> I</w:t>
            </w:r>
          </w:p>
        </w:tc>
        <w:tc>
          <w:tcPr>
            <w:tcW w:w="1500" w:type="dxa"/>
            <w:tcBorders>
              <w:top w:val="nil"/>
              <w:left w:val="nil"/>
              <w:bottom w:val="nil"/>
              <w:right w:val="nil"/>
            </w:tcBorders>
            <w:tcMar>
              <w:top w:w="35" w:type="dxa"/>
              <w:left w:w="35" w:type="dxa"/>
              <w:bottom w:w="35" w:type="dxa"/>
              <w:right w:w="35" w:type="dxa"/>
            </w:tcMar>
            <w:vAlign w:val="center"/>
          </w:tcPr>
          <w:p w14:paraId="1FB9A65B" w14:textId="77777777" w:rsidR="00F40060" w:rsidRPr="00573834" w:rsidRDefault="007909FE">
            <w:r w:rsidRPr="00573834">
              <w:t>C₁₂H₁₆O₄</w:t>
            </w:r>
          </w:p>
        </w:tc>
        <w:tc>
          <w:tcPr>
            <w:tcW w:w="2300" w:type="dxa"/>
            <w:tcBorders>
              <w:top w:val="nil"/>
              <w:left w:val="nil"/>
              <w:bottom w:val="nil"/>
              <w:right w:val="nil"/>
            </w:tcBorders>
            <w:tcMar>
              <w:top w:w="35" w:type="dxa"/>
              <w:left w:w="35" w:type="dxa"/>
              <w:bottom w:w="35" w:type="dxa"/>
              <w:right w:w="35" w:type="dxa"/>
            </w:tcMar>
            <w:vAlign w:val="center"/>
          </w:tcPr>
          <w:p w14:paraId="302FB89E" w14:textId="77777777" w:rsidR="00F40060" w:rsidRPr="00573834" w:rsidRDefault="007909FE">
            <w:pPr>
              <w:spacing w:after="0" w:line="228" w:lineRule="auto"/>
            </w:pPr>
            <w:r w:rsidRPr="00573834">
              <w:rPr>
                <w:sz w:val="14"/>
              </w:rPr>
              <w:t>Phthalide</w:t>
            </w:r>
          </w:p>
        </w:tc>
        <w:tc>
          <w:tcPr>
            <w:tcW w:w="1800" w:type="dxa"/>
            <w:tcBorders>
              <w:top w:val="nil"/>
              <w:left w:val="nil"/>
              <w:bottom w:val="nil"/>
              <w:right w:val="nil"/>
            </w:tcBorders>
            <w:tcMar>
              <w:top w:w="35" w:type="dxa"/>
              <w:left w:w="35" w:type="dxa"/>
              <w:bottom w:w="35" w:type="dxa"/>
              <w:right w:w="35" w:type="dxa"/>
            </w:tcMar>
            <w:vAlign w:val="center"/>
          </w:tcPr>
          <w:p w14:paraId="31CA4AC9" w14:textId="77777777" w:rsidR="00F40060" w:rsidRPr="00573834" w:rsidRDefault="007909FE">
            <w:r w:rsidRPr="00573834">
              <w:t>[S13, S16]</w:t>
            </w:r>
          </w:p>
        </w:tc>
      </w:tr>
      <w:tr w:rsidR="00F40060" w:rsidRPr="00573834" w14:paraId="3E02B89B"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7C75709D" w14:textId="77777777" w:rsidR="00F40060" w:rsidRPr="00573834" w:rsidRDefault="007909FE">
            <w:pPr>
              <w:spacing w:after="0" w:line="228" w:lineRule="auto"/>
            </w:pPr>
            <w:r w:rsidRPr="00573834">
              <w:rPr>
                <w:sz w:val="14"/>
              </w:rPr>
              <w:t>29</w:t>
            </w:r>
          </w:p>
        </w:tc>
        <w:tc>
          <w:tcPr>
            <w:tcW w:w="6800" w:type="dxa"/>
            <w:tcBorders>
              <w:top w:val="nil"/>
              <w:left w:val="nil"/>
              <w:bottom w:val="nil"/>
              <w:right w:val="nil"/>
            </w:tcBorders>
            <w:tcMar>
              <w:top w:w="35" w:type="dxa"/>
              <w:left w:w="35" w:type="dxa"/>
              <w:bottom w:w="35" w:type="dxa"/>
              <w:right w:w="35" w:type="dxa"/>
            </w:tcMar>
            <w:vAlign w:val="center"/>
          </w:tcPr>
          <w:p w14:paraId="406E3870" w14:textId="77777777" w:rsidR="00F40060" w:rsidRPr="00573834" w:rsidRDefault="007909FE">
            <w:pPr>
              <w:spacing w:after="0" w:line="228" w:lineRule="auto"/>
            </w:pPr>
            <w:r w:rsidRPr="00573834">
              <w:rPr>
                <w:sz w:val="14"/>
              </w:rPr>
              <w:t>(13aS)-5,8,13,13a-Tetrahydro-6H-dibenzo[</w:t>
            </w:r>
            <w:proofErr w:type="spellStart"/>
            <w:proofErr w:type="gramStart"/>
            <w:r w:rsidRPr="00573834">
              <w:rPr>
                <w:sz w:val="14"/>
              </w:rPr>
              <w:t>a,g</w:t>
            </w:r>
            <w:proofErr w:type="spellEnd"/>
            <w:proofErr w:type="gramEnd"/>
            <w:r w:rsidRPr="00573834">
              <w:rPr>
                <w:sz w:val="14"/>
              </w:rPr>
              <w:t>]quinolizine</w:t>
            </w:r>
          </w:p>
        </w:tc>
        <w:tc>
          <w:tcPr>
            <w:tcW w:w="1500" w:type="dxa"/>
            <w:tcBorders>
              <w:top w:val="nil"/>
              <w:left w:val="nil"/>
              <w:bottom w:val="nil"/>
              <w:right w:val="nil"/>
            </w:tcBorders>
            <w:tcMar>
              <w:top w:w="35" w:type="dxa"/>
              <w:left w:w="35" w:type="dxa"/>
              <w:bottom w:w="35" w:type="dxa"/>
              <w:right w:w="35" w:type="dxa"/>
            </w:tcMar>
            <w:vAlign w:val="center"/>
          </w:tcPr>
          <w:p w14:paraId="5F77EED6" w14:textId="77777777" w:rsidR="00F40060" w:rsidRPr="00573834" w:rsidRDefault="007909FE">
            <w:r w:rsidRPr="00573834">
              <w:t>C₁₇H₁₇N</w:t>
            </w:r>
          </w:p>
        </w:tc>
        <w:tc>
          <w:tcPr>
            <w:tcW w:w="2300" w:type="dxa"/>
            <w:tcBorders>
              <w:top w:val="nil"/>
              <w:left w:val="nil"/>
              <w:bottom w:val="nil"/>
              <w:right w:val="nil"/>
            </w:tcBorders>
            <w:tcMar>
              <w:top w:w="35" w:type="dxa"/>
              <w:left w:w="35" w:type="dxa"/>
              <w:bottom w:w="35" w:type="dxa"/>
              <w:right w:w="35" w:type="dxa"/>
            </w:tcMar>
            <w:vAlign w:val="center"/>
          </w:tcPr>
          <w:p w14:paraId="171272E4" w14:textId="77777777" w:rsidR="00F40060" w:rsidRPr="00573834" w:rsidRDefault="007909FE">
            <w:pPr>
              <w:spacing w:after="0" w:line="228" w:lineRule="auto"/>
            </w:pPr>
            <w:r w:rsidRPr="00573834">
              <w:rPr>
                <w:sz w:val="14"/>
              </w:rPr>
              <w:t>Quinolizidine-type alkaloid</w:t>
            </w:r>
          </w:p>
        </w:tc>
        <w:tc>
          <w:tcPr>
            <w:tcW w:w="1800" w:type="dxa"/>
            <w:tcBorders>
              <w:top w:val="nil"/>
              <w:left w:val="nil"/>
              <w:bottom w:val="nil"/>
              <w:right w:val="nil"/>
            </w:tcBorders>
            <w:tcMar>
              <w:top w:w="35" w:type="dxa"/>
              <w:left w:w="35" w:type="dxa"/>
              <w:bottom w:w="35" w:type="dxa"/>
              <w:right w:w="35" w:type="dxa"/>
            </w:tcMar>
            <w:vAlign w:val="center"/>
          </w:tcPr>
          <w:p w14:paraId="39CE64ED" w14:textId="77777777" w:rsidR="00F40060" w:rsidRPr="00573834" w:rsidRDefault="007909FE">
            <w:r w:rsidRPr="00573834">
              <w:t>[S16]</w:t>
            </w:r>
          </w:p>
        </w:tc>
      </w:tr>
      <w:tr w:rsidR="00F40060" w:rsidRPr="00573834" w14:paraId="6690366D"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0970EA5A" w14:textId="77777777" w:rsidR="00F40060" w:rsidRPr="00573834" w:rsidRDefault="007909FE">
            <w:pPr>
              <w:spacing w:after="0" w:line="228" w:lineRule="auto"/>
            </w:pPr>
            <w:r w:rsidRPr="00573834">
              <w:rPr>
                <w:sz w:val="14"/>
              </w:rPr>
              <w:t>30</w:t>
            </w:r>
          </w:p>
        </w:tc>
        <w:tc>
          <w:tcPr>
            <w:tcW w:w="6800" w:type="dxa"/>
            <w:tcBorders>
              <w:top w:val="nil"/>
              <w:left w:val="nil"/>
              <w:bottom w:val="nil"/>
              <w:right w:val="nil"/>
            </w:tcBorders>
            <w:tcMar>
              <w:top w:w="35" w:type="dxa"/>
              <w:left w:w="35" w:type="dxa"/>
              <w:bottom w:w="35" w:type="dxa"/>
              <w:right w:w="35" w:type="dxa"/>
            </w:tcMar>
            <w:vAlign w:val="center"/>
          </w:tcPr>
          <w:p w14:paraId="4BDB4294" w14:textId="77777777" w:rsidR="00F40060" w:rsidRPr="00573834" w:rsidRDefault="007909FE">
            <w:pPr>
              <w:spacing w:after="0" w:line="228" w:lineRule="auto"/>
            </w:pPr>
            <w:r w:rsidRPr="00573834">
              <w:rPr>
                <w:sz w:val="14"/>
              </w:rPr>
              <w:t>Jatrorrhizine</w:t>
            </w:r>
          </w:p>
        </w:tc>
        <w:tc>
          <w:tcPr>
            <w:tcW w:w="1500" w:type="dxa"/>
            <w:tcBorders>
              <w:top w:val="nil"/>
              <w:left w:val="nil"/>
              <w:bottom w:val="nil"/>
              <w:right w:val="nil"/>
            </w:tcBorders>
            <w:tcMar>
              <w:top w:w="35" w:type="dxa"/>
              <w:left w:w="35" w:type="dxa"/>
              <w:bottom w:w="35" w:type="dxa"/>
              <w:right w:w="35" w:type="dxa"/>
            </w:tcMar>
            <w:vAlign w:val="center"/>
          </w:tcPr>
          <w:p w14:paraId="35961756" w14:textId="4E025EED" w:rsidR="00F40060" w:rsidRPr="00573834" w:rsidRDefault="001719C2">
            <w:pPr>
              <w:rPr>
                <w:rFonts w:eastAsia="宋体"/>
                <w:lang w:eastAsia="zh-CN"/>
              </w:rPr>
            </w:pPr>
            <w:r w:rsidRPr="00573834">
              <w:rPr>
                <w:rFonts w:eastAsia="宋体"/>
                <w:lang w:eastAsia="zh-CN"/>
              </w:rPr>
              <w:t>C₂₀H₂₀NO₄⁺</w:t>
            </w:r>
          </w:p>
        </w:tc>
        <w:tc>
          <w:tcPr>
            <w:tcW w:w="2300" w:type="dxa"/>
            <w:tcBorders>
              <w:top w:val="nil"/>
              <w:left w:val="nil"/>
              <w:bottom w:val="nil"/>
              <w:right w:val="nil"/>
            </w:tcBorders>
            <w:tcMar>
              <w:top w:w="35" w:type="dxa"/>
              <w:left w:w="35" w:type="dxa"/>
              <w:bottom w:w="35" w:type="dxa"/>
              <w:right w:w="35" w:type="dxa"/>
            </w:tcMar>
            <w:vAlign w:val="center"/>
          </w:tcPr>
          <w:p w14:paraId="5A0A037A" w14:textId="77777777" w:rsidR="00F40060" w:rsidRPr="00573834" w:rsidRDefault="007909FE">
            <w:pPr>
              <w:spacing w:after="0" w:line="228" w:lineRule="auto"/>
            </w:pPr>
            <w:proofErr w:type="spellStart"/>
            <w:r w:rsidRPr="00573834">
              <w:rPr>
                <w:sz w:val="14"/>
              </w:rPr>
              <w:t>Isoquinoline</w:t>
            </w:r>
            <w:proofErr w:type="spellEnd"/>
            <w:r w:rsidRPr="00573834">
              <w:rPr>
                <w:sz w:val="14"/>
              </w:rPr>
              <w:t xml:space="preserve"> alkaloid</w:t>
            </w:r>
          </w:p>
        </w:tc>
        <w:tc>
          <w:tcPr>
            <w:tcW w:w="1800" w:type="dxa"/>
            <w:tcBorders>
              <w:top w:val="nil"/>
              <w:left w:val="nil"/>
              <w:bottom w:val="nil"/>
              <w:right w:val="nil"/>
            </w:tcBorders>
            <w:tcMar>
              <w:top w:w="35" w:type="dxa"/>
              <w:left w:w="35" w:type="dxa"/>
              <w:bottom w:w="35" w:type="dxa"/>
              <w:right w:w="35" w:type="dxa"/>
            </w:tcMar>
            <w:vAlign w:val="center"/>
          </w:tcPr>
          <w:p w14:paraId="4D3432DD" w14:textId="77777777" w:rsidR="00F40060" w:rsidRPr="00573834" w:rsidRDefault="007909FE">
            <w:r w:rsidRPr="00573834">
              <w:t>[S16, S14]</w:t>
            </w:r>
          </w:p>
        </w:tc>
      </w:tr>
      <w:tr w:rsidR="00F40060" w:rsidRPr="00573834" w14:paraId="5137C73A"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4584F440" w14:textId="77777777" w:rsidR="00F40060" w:rsidRPr="00573834" w:rsidRDefault="007909FE">
            <w:pPr>
              <w:spacing w:after="0" w:line="228" w:lineRule="auto"/>
            </w:pPr>
            <w:bookmarkStart w:id="3" w:name="OLE_LINK6"/>
            <w:r w:rsidRPr="00573834">
              <w:rPr>
                <w:sz w:val="14"/>
              </w:rPr>
              <w:t>31</w:t>
            </w:r>
          </w:p>
        </w:tc>
        <w:tc>
          <w:tcPr>
            <w:tcW w:w="6800" w:type="dxa"/>
            <w:tcBorders>
              <w:top w:val="nil"/>
              <w:left w:val="nil"/>
              <w:bottom w:val="nil"/>
              <w:right w:val="nil"/>
            </w:tcBorders>
            <w:tcMar>
              <w:top w:w="35" w:type="dxa"/>
              <w:left w:w="35" w:type="dxa"/>
              <w:bottom w:w="35" w:type="dxa"/>
              <w:right w:w="35" w:type="dxa"/>
            </w:tcMar>
            <w:vAlign w:val="center"/>
          </w:tcPr>
          <w:p w14:paraId="189B105F" w14:textId="77777777" w:rsidR="00F40060" w:rsidRPr="00573834" w:rsidRDefault="007909FE">
            <w:pPr>
              <w:spacing w:after="0" w:line="228" w:lineRule="auto"/>
            </w:pPr>
            <w:proofErr w:type="spellStart"/>
            <w:r w:rsidRPr="00573834">
              <w:rPr>
                <w:sz w:val="14"/>
              </w:rPr>
              <w:t>Palmatine</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0FCFCD2E" w14:textId="0C8EECA7" w:rsidR="00F40060" w:rsidRPr="00573834" w:rsidRDefault="001719C2">
            <w:pPr>
              <w:rPr>
                <w:rFonts w:eastAsia="宋体"/>
                <w:lang w:eastAsia="zh-CN"/>
              </w:rPr>
            </w:pPr>
            <w:r w:rsidRPr="00573834">
              <w:rPr>
                <w:rFonts w:eastAsia="宋体"/>
                <w:lang w:eastAsia="zh-CN"/>
              </w:rPr>
              <w:t>C₂₁H₂₂NO₄⁺</w:t>
            </w:r>
          </w:p>
        </w:tc>
        <w:tc>
          <w:tcPr>
            <w:tcW w:w="2300" w:type="dxa"/>
            <w:tcBorders>
              <w:top w:val="nil"/>
              <w:left w:val="nil"/>
              <w:bottom w:val="nil"/>
              <w:right w:val="nil"/>
            </w:tcBorders>
            <w:tcMar>
              <w:top w:w="35" w:type="dxa"/>
              <w:left w:w="35" w:type="dxa"/>
              <w:bottom w:w="35" w:type="dxa"/>
              <w:right w:w="35" w:type="dxa"/>
            </w:tcMar>
            <w:vAlign w:val="center"/>
          </w:tcPr>
          <w:p w14:paraId="31FF07D2" w14:textId="77777777" w:rsidR="00F40060" w:rsidRPr="00573834" w:rsidRDefault="007909FE">
            <w:pPr>
              <w:spacing w:after="0" w:line="228" w:lineRule="auto"/>
            </w:pPr>
            <w:proofErr w:type="spellStart"/>
            <w:r w:rsidRPr="00573834">
              <w:rPr>
                <w:sz w:val="14"/>
              </w:rPr>
              <w:t>Isoquinoline</w:t>
            </w:r>
            <w:proofErr w:type="spellEnd"/>
            <w:r w:rsidRPr="00573834">
              <w:rPr>
                <w:sz w:val="14"/>
              </w:rPr>
              <w:t xml:space="preserve"> alkaloid</w:t>
            </w:r>
          </w:p>
        </w:tc>
        <w:tc>
          <w:tcPr>
            <w:tcW w:w="1800" w:type="dxa"/>
            <w:tcBorders>
              <w:top w:val="nil"/>
              <w:left w:val="nil"/>
              <w:bottom w:val="nil"/>
              <w:right w:val="nil"/>
            </w:tcBorders>
            <w:tcMar>
              <w:top w:w="35" w:type="dxa"/>
              <w:left w:w="35" w:type="dxa"/>
              <w:bottom w:w="35" w:type="dxa"/>
              <w:right w:w="35" w:type="dxa"/>
            </w:tcMar>
            <w:vAlign w:val="center"/>
          </w:tcPr>
          <w:p w14:paraId="1FDBE047" w14:textId="77777777" w:rsidR="00F40060" w:rsidRPr="00573834" w:rsidRDefault="007909FE">
            <w:r w:rsidRPr="00573834">
              <w:t>[S16, S14]</w:t>
            </w:r>
          </w:p>
        </w:tc>
      </w:tr>
      <w:tr w:rsidR="00F40060" w:rsidRPr="00573834" w14:paraId="7A48DEE1"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63E2E831" w14:textId="77777777" w:rsidR="00F40060" w:rsidRPr="00573834" w:rsidRDefault="007909FE">
            <w:pPr>
              <w:spacing w:after="0" w:line="228" w:lineRule="auto"/>
            </w:pPr>
            <w:r w:rsidRPr="00573834">
              <w:rPr>
                <w:sz w:val="14"/>
              </w:rPr>
              <w:t>32</w:t>
            </w:r>
          </w:p>
        </w:tc>
        <w:tc>
          <w:tcPr>
            <w:tcW w:w="6800" w:type="dxa"/>
            <w:tcBorders>
              <w:top w:val="nil"/>
              <w:left w:val="nil"/>
              <w:bottom w:val="nil"/>
              <w:right w:val="nil"/>
            </w:tcBorders>
            <w:tcMar>
              <w:top w:w="35" w:type="dxa"/>
              <w:left w:w="35" w:type="dxa"/>
              <w:bottom w:w="35" w:type="dxa"/>
              <w:right w:w="35" w:type="dxa"/>
            </w:tcMar>
            <w:vAlign w:val="center"/>
          </w:tcPr>
          <w:p w14:paraId="12F27DC4" w14:textId="77777777" w:rsidR="00F40060" w:rsidRPr="00573834" w:rsidRDefault="007909FE">
            <w:pPr>
              <w:spacing w:after="0" w:line="228" w:lineRule="auto"/>
            </w:pPr>
            <w:r w:rsidRPr="00573834">
              <w:rPr>
                <w:sz w:val="14"/>
              </w:rPr>
              <w:t>Genistein</w:t>
            </w:r>
          </w:p>
        </w:tc>
        <w:tc>
          <w:tcPr>
            <w:tcW w:w="1500" w:type="dxa"/>
            <w:tcBorders>
              <w:top w:val="nil"/>
              <w:left w:val="nil"/>
              <w:bottom w:val="nil"/>
              <w:right w:val="nil"/>
            </w:tcBorders>
            <w:tcMar>
              <w:top w:w="35" w:type="dxa"/>
              <w:left w:w="35" w:type="dxa"/>
              <w:bottom w:w="35" w:type="dxa"/>
              <w:right w:w="35" w:type="dxa"/>
            </w:tcMar>
            <w:vAlign w:val="center"/>
          </w:tcPr>
          <w:p w14:paraId="7BCF7322" w14:textId="77777777" w:rsidR="00F40060" w:rsidRPr="00573834" w:rsidRDefault="007909FE">
            <w:r w:rsidRPr="00573834">
              <w:t>C₁₅H₁₀O₅</w:t>
            </w:r>
          </w:p>
        </w:tc>
        <w:tc>
          <w:tcPr>
            <w:tcW w:w="2300" w:type="dxa"/>
            <w:tcBorders>
              <w:top w:val="nil"/>
              <w:left w:val="nil"/>
              <w:bottom w:val="nil"/>
              <w:right w:val="nil"/>
            </w:tcBorders>
            <w:tcMar>
              <w:top w:w="35" w:type="dxa"/>
              <w:left w:w="35" w:type="dxa"/>
              <w:bottom w:w="35" w:type="dxa"/>
              <w:right w:w="35" w:type="dxa"/>
            </w:tcMar>
            <w:vAlign w:val="center"/>
          </w:tcPr>
          <w:p w14:paraId="6080E2A0" w14:textId="77777777" w:rsidR="00F40060" w:rsidRPr="00573834" w:rsidRDefault="007909FE">
            <w:pPr>
              <w:spacing w:after="0" w:line="228" w:lineRule="auto"/>
            </w:pPr>
            <w:r w:rsidRPr="00573834">
              <w:rPr>
                <w:sz w:val="14"/>
              </w:rPr>
              <w:t>Isoflavone</w:t>
            </w:r>
          </w:p>
        </w:tc>
        <w:tc>
          <w:tcPr>
            <w:tcW w:w="1800" w:type="dxa"/>
            <w:tcBorders>
              <w:top w:val="nil"/>
              <w:left w:val="nil"/>
              <w:bottom w:val="nil"/>
              <w:right w:val="nil"/>
            </w:tcBorders>
            <w:tcMar>
              <w:top w:w="35" w:type="dxa"/>
              <w:left w:w="35" w:type="dxa"/>
              <w:bottom w:w="35" w:type="dxa"/>
              <w:right w:w="35" w:type="dxa"/>
            </w:tcMar>
            <w:vAlign w:val="center"/>
          </w:tcPr>
          <w:p w14:paraId="4B82F6F4" w14:textId="77777777" w:rsidR="00F40060" w:rsidRPr="00573834" w:rsidRDefault="007909FE">
            <w:r w:rsidRPr="00573834">
              <w:t>[S12, S14]</w:t>
            </w:r>
          </w:p>
        </w:tc>
      </w:tr>
      <w:bookmarkEnd w:id="3"/>
      <w:tr w:rsidR="00F40060" w:rsidRPr="00573834" w14:paraId="3399B1AE"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89B61B0" w14:textId="77777777" w:rsidR="00F40060" w:rsidRPr="00573834" w:rsidRDefault="007909FE">
            <w:pPr>
              <w:spacing w:after="0" w:line="228" w:lineRule="auto"/>
            </w:pPr>
            <w:r w:rsidRPr="00573834">
              <w:rPr>
                <w:sz w:val="14"/>
              </w:rPr>
              <w:t>33</w:t>
            </w:r>
          </w:p>
        </w:tc>
        <w:tc>
          <w:tcPr>
            <w:tcW w:w="6800" w:type="dxa"/>
            <w:tcBorders>
              <w:top w:val="nil"/>
              <w:left w:val="nil"/>
              <w:bottom w:val="nil"/>
              <w:right w:val="nil"/>
            </w:tcBorders>
            <w:tcMar>
              <w:top w:w="35" w:type="dxa"/>
              <w:left w:w="35" w:type="dxa"/>
              <w:bottom w:w="35" w:type="dxa"/>
              <w:right w:w="35" w:type="dxa"/>
            </w:tcMar>
            <w:vAlign w:val="center"/>
          </w:tcPr>
          <w:p w14:paraId="5BFF71D4" w14:textId="77777777" w:rsidR="00F40060" w:rsidRPr="00573834" w:rsidRDefault="007909FE">
            <w:pPr>
              <w:spacing w:after="0" w:line="228" w:lineRule="auto"/>
            </w:pPr>
            <w:r w:rsidRPr="00573834">
              <w:rPr>
                <w:sz w:val="14"/>
              </w:rPr>
              <w:t>Formononetin</w:t>
            </w:r>
          </w:p>
        </w:tc>
        <w:tc>
          <w:tcPr>
            <w:tcW w:w="1500" w:type="dxa"/>
            <w:tcBorders>
              <w:top w:val="nil"/>
              <w:left w:val="nil"/>
              <w:bottom w:val="nil"/>
              <w:right w:val="nil"/>
            </w:tcBorders>
            <w:tcMar>
              <w:top w:w="35" w:type="dxa"/>
              <w:left w:w="35" w:type="dxa"/>
              <w:bottom w:w="35" w:type="dxa"/>
              <w:right w:w="35" w:type="dxa"/>
            </w:tcMar>
            <w:vAlign w:val="center"/>
          </w:tcPr>
          <w:p w14:paraId="71BECA7F" w14:textId="77777777" w:rsidR="00F40060" w:rsidRPr="00573834" w:rsidRDefault="007909FE">
            <w:r w:rsidRPr="00573834">
              <w:t>C₁₆H₁₂O₄</w:t>
            </w:r>
          </w:p>
        </w:tc>
        <w:tc>
          <w:tcPr>
            <w:tcW w:w="2300" w:type="dxa"/>
            <w:tcBorders>
              <w:top w:val="nil"/>
              <w:left w:val="nil"/>
              <w:bottom w:val="nil"/>
              <w:right w:val="nil"/>
            </w:tcBorders>
            <w:tcMar>
              <w:top w:w="35" w:type="dxa"/>
              <w:left w:w="35" w:type="dxa"/>
              <w:bottom w:w="35" w:type="dxa"/>
              <w:right w:w="35" w:type="dxa"/>
            </w:tcMar>
            <w:vAlign w:val="center"/>
          </w:tcPr>
          <w:p w14:paraId="3F6B6D56" w14:textId="77777777" w:rsidR="00F40060" w:rsidRPr="00573834" w:rsidRDefault="007909FE">
            <w:pPr>
              <w:spacing w:after="0" w:line="228" w:lineRule="auto"/>
            </w:pPr>
            <w:r w:rsidRPr="00573834">
              <w:rPr>
                <w:sz w:val="14"/>
              </w:rPr>
              <w:t>Isoflavone</w:t>
            </w:r>
          </w:p>
        </w:tc>
        <w:tc>
          <w:tcPr>
            <w:tcW w:w="1800" w:type="dxa"/>
            <w:tcBorders>
              <w:top w:val="nil"/>
              <w:left w:val="nil"/>
              <w:bottom w:val="nil"/>
              <w:right w:val="nil"/>
            </w:tcBorders>
            <w:tcMar>
              <w:top w:w="35" w:type="dxa"/>
              <w:left w:w="35" w:type="dxa"/>
              <w:bottom w:w="35" w:type="dxa"/>
              <w:right w:w="35" w:type="dxa"/>
            </w:tcMar>
            <w:vAlign w:val="center"/>
          </w:tcPr>
          <w:p w14:paraId="174E582F" w14:textId="77777777" w:rsidR="00F40060" w:rsidRPr="00573834" w:rsidRDefault="007909FE">
            <w:r w:rsidRPr="00573834">
              <w:t>[S14]</w:t>
            </w:r>
          </w:p>
        </w:tc>
      </w:tr>
      <w:tr w:rsidR="00F40060" w:rsidRPr="00573834" w14:paraId="0D24A1FB" w14:textId="77777777">
        <w:trPr>
          <w:cantSplit/>
          <w:jc w:val="center"/>
        </w:trPr>
        <w:tc>
          <w:tcPr>
            <w:tcW w:w="650" w:type="dxa"/>
            <w:tcBorders>
              <w:top w:val="nil"/>
              <w:left w:val="nil"/>
              <w:bottom w:val="single" w:sz="8" w:space="0" w:color="000000"/>
              <w:right w:val="nil"/>
            </w:tcBorders>
            <w:tcMar>
              <w:top w:w="35" w:type="dxa"/>
              <w:left w:w="35" w:type="dxa"/>
              <w:bottom w:w="35" w:type="dxa"/>
              <w:right w:w="35" w:type="dxa"/>
            </w:tcMar>
            <w:vAlign w:val="center"/>
          </w:tcPr>
          <w:p w14:paraId="2A42394D" w14:textId="77777777" w:rsidR="00F40060" w:rsidRPr="00573834" w:rsidRDefault="007909FE">
            <w:pPr>
              <w:spacing w:after="0" w:line="228" w:lineRule="auto"/>
            </w:pPr>
            <w:r w:rsidRPr="00573834">
              <w:rPr>
                <w:sz w:val="14"/>
              </w:rPr>
              <w:t>34</w:t>
            </w:r>
          </w:p>
        </w:tc>
        <w:tc>
          <w:tcPr>
            <w:tcW w:w="6800" w:type="dxa"/>
            <w:tcBorders>
              <w:top w:val="nil"/>
              <w:left w:val="nil"/>
              <w:bottom w:val="single" w:sz="8" w:space="0" w:color="000000"/>
              <w:right w:val="nil"/>
            </w:tcBorders>
            <w:tcMar>
              <w:top w:w="35" w:type="dxa"/>
              <w:left w:w="35" w:type="dxa"/>
              <w:bottom w:w="35" w:type="dxa"/>
              <w:right w:w="35" w:type="dxa"/>
            </w:tcMar>
            <w:vAlign w:val="center"/>
          </w:tcPr>
          <w:p w14:paraId="499D17B0" w14:textId="77777777" w:rsidR="00F40060" w:rsidRPr="00573834" w:rsidRDefault="007909FE">
            <w:pPr>
              <w:spacing w:after="0" w:line="228" w:lineRule="auto"/>
            </w:pPr>
            <w:r w:rsidRPr="00573834">
              <w:rPr>
                <w:sz w:val="14"/>
              </w:rPr>
              <w:t>L-Tryptophan</w:t>
            </w:r>
          </w:p>
        </w:tc>
        <w:tc>
          <w:tcPr>
            <w:tcW w:w="1500" w:type="dxa"/>
            <w:tcBorders>
              <w:top w:val="nil"/>
              <w:left w:val="nil"/>
              <w:bottom w:val="single" w:sz="8" w:space="0" w:color="000000"/>
              <w:right w:val="nil"/>
            </w:tcBorders>
            <w:tcMar>
              <w:top w:w="35" w:type="dxa"/>
              <w:left w:w="35" w:type="dxa"/>
              <w:bottom w:w="35" w:type="dxa"/>
              <w:right w:w="35" w:type="dxa"/>
            </w:tcMar>
            <w:vAlign w:val="center"/>
          </w:tcPr>
          <w:p w14:paraId="2AA2972D" w14:textId="77777777" w:rsidR="00F40060" w:rsidRPr="00573834" w:rsidRDefault="007909FE">
            <w:r w:rsidRPr="00573834">
              <w:t>C₁₁H₁₂N₂O₂</w:t>
            </w:r>
          </w:p>
        </w:tc>
        <w:tc>
          <w:tcPr>
            <w:tcW w:w="2300" w:type="dxa"/>
            <w:tcBorders>
              <w:top w:val="nil"/>
              <w:left w:val="nil"/>
              <w:bottom w:val="single" w:sz="8" w:space="0" w:color="000000"/>
              <w:right w:val="nil"/>
            </w:tcBorders>
            <w:tcMar>
              <w:top w:w="35" w:type="dxa"/>
              <w:left w:w="35" w:type="dxa"/>
              <w:bottom w:w="35" w:type="dxa"/>
              <w:right w:w="35" w:type="dxa"/>
            </w:tcMar>
            <w:vAlign w:val="center"/>
          </w:tcPr>
          <w:p w14:paraId="3A8E63D4" w14:textId="77777777" w:rsidR="00F40060" w:rsidRPr="00573834" w:rsidRDefault="007909FE">
            <w:pPr>
              <w:spacing w:after="0" w:line="228" w:lineRule="auto"/>
            </w:pPr>
            <w:r w:rsidRPr="00573834">
              <w:rPr>
                <w:sz w:val="14"/>
              </w:rPr>
              <w:t>Amino acid</w:t>
            </w:r>
          </w:p>
        </w:tc>
        <w:tc>
          <w:tcPr>
            <w:tcW w:w="1800" w:type="dxa"/>
            <w:tcBorders>
              <w:top w:val="nil"/>
              <w:left w:val="nil"/>
              <w:bottom w:val="single" w:sz="8" w:space="0" w:color="000000"/>
              <w:right w:val="nil"/>
            </w:tcBorders>
            <w:tcMar>
              <w:top w:w="35" w:type="dxa"/>
              <w:left w:w="35" w:type="dxa"/>
              <w:bottom w:w="35" w:type="dxa"/>
              <w:right w:w="35" w:type="dxa"/>
            </w:tcMar>
            <w:vAlign w:val="center"/>
          </w:tcPr>
          <w:p w14:paraId="039884A0" w14:textId="77777777" w:rsidR="00F40060" w:rsidRPr="00573834" w:rsidRDefault="007909FE">
            <w:r w:rsidRPr="00573834">
              <w:t>[S16]</w:t>
            </w:r>
          </w:p>
        </w:tc>
      </w:tr>
    </w:tbl>
    <w:p w14:paraId="5166C1F8" w14:textId="77777777" w:rsidR="00F40060" w:rsidRPr="00573834" w:rsidRDefault="007909FE">
      <w:pPr>
        <w:spacing w:after="80"/>
      </w:pPr>
      <w:r w:rsidRPr="00573834">
        <w:rPr>
          <w:sz w:val="14"/>
        </w:rPr>
        <w:t>Note: Molecular formulae and chemical classes are summarized from the cited literature. Chemical classes were harmonized using commonly accepted natural product classifications. References are numbered independently and listed in the Supplementary References section.</w:t>
      </w:r>
    </w:p>
    <w:p w14:paraId="6E2C323D" w14:textId="77777777" w:rsidR="00F40060" w:rsidRPr="00573834" w:rsidRDefault="00F40060">
      <w:pPr>
        <w:spacing w:after="80"/>
      </w:pPr>
    </w:p>
    <w:p w14:paraId="309044A0" w14:textId="77777777" w:rsidR="00F40060" w:rsidRPr="00573834" w:rsidRDefault="007909FE">
      <w:pPr>
        <w:keepNext/>
        <w:spacing w:before="80"/>
      </w:pPr>
      <w:r w:rsidRPr="00573834">
        <w:rPr>
          <w:b/>
        </w:rPr>
        <w:t xml:space="preserve">Supplementary Table 4. Constituents reported from </w:t>
      </w:r>
      <w:proofErr w:type="spellStart"/>
      <w:r w:rsidRPr="00573834">
        <w:rPr>
          <w:b/>
        </w:rPr>
        <w:t>Sphallerocarpus</w:t>
      </w:r>
      <w:proofErr w:type="spellEnd"/>
      <w:r w:rsidRPr="00573834">
        <w:rPr>
          <w:b/>
        </w:rPr>
        <w:t xml:space="preserve"> </w:t>
      </w:r>
      <w:proofErr w:type="spellStart"/>
      <w:r w:rsidRPr="00573834">
        <w:rPr>
          <w:b/>
        </w:rPr>
        <w:t>gracilis</w:t>
      </w:r>
      <w:proofErr w:type="spellEnd"/>
      <w:r w:rsidRPr="00573834">
        <w:rPr>
          <w:b/>
        </w:rPr>
        <w:t xml:space="preserve"> (Bess.) K.-Pol.</w:t>
      </w:r>
    </w:p>
    <w:tbl>
      <w:tblPr>
        <w:tblW w:w="13050" w:type="dxa"/>
        <w:jc w:val="center"/>
        <w:tblBorders>
          <w:top w:val="single" w:sz="8" w:space="0" w:color="000000"/>
          <w:bottom w:val="single" w:sz="8" w:space="0" w:color="000000"/>
          <w:insideH w:val="single" w:sz="4" w:space="0" w:color="000000"/>
        </w:tblBorders>
        <w:tblLayout w:type="fixed"/>
        <w:tblLook w:val="04A0" w:firstRow="1" w:lastRow="0" w:firstColumn="1" w:lastColumn="0" w:noHBand="0" w:noVBand="1"/>
      </w:tblPr>
      <w:tblGrid>
        <w:gridCol w:w="650"/>
        <w:gridCol w:w="6800"/>
        <w:gridCol w:w="1500"/>
        <w:gridCol w:w="2300"/>
        <w:gridCol w:w="1800"/>
      </w:tblGrid>
      <w:tr w:rsidR="00F40060" w:rsidRPr="00573834" w14:paraId="43C3EE28" w14:textId="77777777">
        <w:trPr>
          <w:cantSplit/>
          <w:tblHeader/>
          <w:jc w:val="center"/>
        </w:trPr>
        <w:tc>
          <w:tcPr>
            <w:tcW w:w="65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29A56859" w14:textId="77777777" w:rsidR="00F40060" w:rsidRPr="00573834" w:rsidRDefault="007909FE">
            <w:r w:rsidRPr="00573834">
              <w:rPr>
                <w:b/>
              </w:rPr>
              <w:t>No.</w:t>
            </w:r>
          </w:p>
        </w:tc>
        <w:tc>
          <w:tcPr>
            <w:tcW w:w="680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49A0D6FA" w14:textId="77777777" w:rsidR="00F40060" w:rsidRPr="00573834" w:rsidRDefault="007909FE">
            <w:r w:rsidRPr="00573834">
              <w:rPr>
                <w:b/>
              </w:rPr>
              <w:t>Constituent</w:t>
            </w:r>
          </w:p>
        </w:tc>
        <w:tc>
          <w:tcPr>
            <w:tcW w:w="150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3A641AF3" w14:textId="77777777" w:rsidR="00F40060" w:rsidRPr="00573834" w:rsidRDefault="007909FE">
            <w:r w:rsidRPr="00573834">
              <w:rPr>
                <w:b/>
              </w:rPr>
              <w:t>Molecular formula</w:t>
            </w:r>
          </w:p>
        </w:tc>
        <w:tc>
          <w:tcPr>
            <w:tcW w:w="230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2D6AA5DC" w14:textId="77777777" w:rsidR="00F40060" w:rsidRPr="00573834" w:rsidRDefault="007909FE">
            <w:r w:rsidRPr="00573834">
              <w:rPr>
                <w:b/>
              </w:rPr>
              <w:t>Chemical class</w:t>
            </w:r>
          </w:p>
        </w:tc>
        <w:tc>
          <w:tcPr>
            <w:tcW w:w="180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6F69AAA2" w14:textId="77777777" w:rsidR="00F40060" w:rsidRPr="00573834" w:rsidRDefault="007909FE">
            <w:r w:rsidRPr="00573834">
              <w:rPr>
                <w:b/>
              </w:rPr>
              <w:t>Ref.</w:t>
            </w:r>
          </w:p>
        </w:tc>
      </w:tr>
      <w:tr w:rsidR="00F40060" w:rsidRPr="00573834" w14:paraId="537FD32A"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4E943E2F" w14:textId="77777777" w:rsidR="00F40060" w:rsidRPr="00573834" w:rsidRDefault="007909FE">
            <w:pPr>
              <w:spacing w:after="0" w:line="228" w:lineRule="auto"/>
            </w:pPr>
            <w:r w:rsidRPr="00573834">
              <w:rPr>
                <w:sz w:val="14"/>
              </w:rPr>
              <w:t>1</w:t>
            </w:r>
          </w:p>
        </w:tc>
        <w:tc>
          <w:tcPr>
            <w:tcW w:w="6800" w:type="dxa"/>
            <w:tcBorders>
              <w:top w:val="nil"/>
              <w:left w:val="nil"/>
              <w:bottom w:val="nil"/>
              <w:right w:val="nil"/>
            </w:tcBorders>
            <w:tcMar>
              <w:top w:w="35" w:type="dxa"/>
              <w:left w:w="35" w:type="dxa"/>
              <w:bottom w:w="35" w:type="dxa"/>
              <w:right w:w="35" w:type="dxa"/>
            </w:tcMar>
            <w:vAlign w:val="center"/>
          </w:tcPr>
          <w:p w14:paraId="2822801F" w14:textId="77777777" w:rsidR="00F40060" w:rsidRPr="00573834" w:rsidRDefault="007909FE">
            <w:pPr>
              <w:spacing w:after="0" w:line="228" w:lineRule="auto"/>
            </w:pPr>
            <w:r w:rsidRPr="00573834">
              <w:rPr>
                <w:sz w:val="14"/>
              </w:rPr>
              <w:t>4-O-β-D-</w:t>
            </w:r>
            <w:proofErr w:type="spellStart"/>
            <w:r w:rsidRPr="00573834">
              <w:rPr>
                <w:sz w:val="14"/>
              </w:rPr>
              <w:t>fructopyranosyl</w:t>
            </w:r>
            <w:proofErr w:type="spellEnd"/>
            <w:r w:rsidRPr="00573834">
              <w:rPr>
                <w:sz w:val="14"/>
              </w:rPr>
              <w:t>-β-D-glucopyranose</w:t>
            </w:r>
          </w:p>
        </w:tc>
        <w:tc>
          <w:tcPr>
            <w:tcW w:w="1500" w:type="dxa"/>
            <w:tcBorders>
              <w:top w:val="nil"/>
              <w:left w:val="nil"/>
              <w:bottom w:val="nil"/>
              <w:right w:val="nil"/>
            </w:tcBorders>
            <w:tcMar>
              <w:top w:w="35" w:type="dxa"/>
              <w:left w:w="35" w:type="dxa"/>
              <w:bottom w:w="35" w:type="dxa"/>
              <w:right w:w="35" w:type="dxa"/>
            </w:tcMar>
            <w:vAlign w:val="center"/>
          </w:tcPr>
          <w:p w14:paraId="4E99E014" w14:textId="77777777" w:rsidR="00F40060" w:rsidRPr="00573834" w:rsidRDefault="007909FE">
            <w:r w:rsidRPr="00573834">
              <w:t>C₁₂H₂₂O₁₁</w:t>
            </w:r>
          </w:p>
        </w:tc>
        <w:tc>
          <w:tcPr>
            <w:tcW w:w="2300" w:type="dxa"/>
            <w:tcBorders>
              <w:top w:val="nil"/>
              <w:left w:val="nil"/>
              <w:bottom w:val="nil"/>
              <w:right w:val="nil"/>
            </w:tcBorders>
            <w:tcMar>
              <w:top w:w="35" w:type="dxa"/>
              <w:left w:w="35" w:type="dxa"/>
              <w:bottom w:w="35" w:type="dxa"/>
              <w:right w:w="35" w:type="dxa"/>
            </w:tcMar>
            <w:vAlign w:val="center"/>
          </w:tcPr>
          <w:p w14:paraId="00364FAA" w14:textId="77777777" w:rsidR="00F40060" w:rsidRPr="00573834" w:rsidRDefault="007909FE">
            <w:pPr>
              <w:spacing w:after="0" w:line="228" w:lineRule="auto"/>
            </w:pPr>
            <w:r w:rsidRPr="00573834">
              <w:rPr>
                <w:sz w:val="14"/>
              </w:rPr>
              <w:t>Sugar</w:t>
            </w:r>
          </w:p>
        </w:tc>
        <w:tc>
          <w:tcPr>
            <w:tcW w:w="1800" w:type="dxa"/>
            <w:tcBorders>
              <w:top w:val="nil"/>
              <w:left w:val="nil"/>
              <w:bottom w:val="nil"/>
              <w:right w:val="nil"/>
            </w:tcBorders>
            <w:tcMar>
              <w:top w:w="35" w:type="dxa"/>
              <w:left w:w="35" w:type="dxa"/>
              <w:bottom w:w="35" w:type="dxa"/>
              <w:right w:w="35" w:type="dxa"/>
            </w:tcMar>
            <w:vAlign w:val="center"/>
          </w:tcPr>
          <w:p w14:paraId="3E9ACB8E" w14:textId="77777777" w:rsidR="00F40060" w:rsidRPr="00573834" w:rsidRDefault="007909FE">
            <w:r w:rsidRPr="00573834">
              <w:t>[S17]</w:t>
            </w:r>
          </w:p>
        </w:tc>
      </w:tr>
      <w:tr w:rsidR="00F40060" w:rsidRPr="00573834" w14:paraId="61A2D596"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69D4CC8B" w14:textId="77777777" w:rsidR="00F40060" w:rsidRPr="00573834" w:rsidRDefault="007909FE">
            <w:pPr>
              <w:spacing w:after="0" w:line="228" w:lineRule="auto"/>
            </w:pPr>
            <w:r w:rsidRPr="00573834">
              <w:rPr>
                <w:sz w:val="14"/>
              </w:rPr>
              <w:t>2</w:t>
            </w:r>
          </w:p>
        </w:tc>
        <w:tc>
          <w:tcPr>
            <w:tcW w:w="6800" w:type="dxa"/>
            <w:tcBorders>
              <w:top w:val="nil"/>
              <w:left w:val="nil"/>
              <w:bottom w:val="nil"/>
              <w:right w:val="nil"/>
            </w:tcBorders>
            <w:tcMar>
              <w:top w:w="35" w:type="dxa"/>
              <w:left w:w="35" w:type="dxa"/>
              <w:bottom w:w="35" w:type="dxa"/>
              <w:right w:w="35" w:type="dxa"/>
            </w:tcMar>
            <w:vAlign w:val="center"/>
          </w:tcPr>
          <w:p w14:paraId="23B7EBFB" w14:textId="77777777" w:rsidR="00F40060" w:rsidRPr="00573834" w:rsidRDefault="007909FE">
            <w:pPr>
              <w:spacing w:after="0" w:line="228" w:lineRule="auto"/>
            </w:pPr>
            <w:r w:rsidRPr="00573834">
              <w:rPr>
                <w:sz w:val="14"/>
              </w:rPr>
              <w:t>rel-(</w:t>
            </w:r>
            <w:proofErr w:type="gramStart"/>
            <w:r w:rsidRPr="00573834">
              <w:rPr>
                <w:sz w:val="14"/>
              </w:rPr>
              <w:t>+)-(</w:t>
            </w:r>
            <w:proofErr w:type="gramEnd"/>
            <w:r w:rsidRPr="00573834">
              <w:rPr>
                <w:sz w:val="14"/>
              </w:rPr>
              <w:t>1S,2S,3R)-2,3-dihydro-1-hydroxy-5-methoxy-2-(1-methylethyl)-3-(2,4,5-trimethoxyphenyl)-1H-indene-4,7-dione</w:t>
            </w:r>
          </w:p>
        </w:tc>
        <w:tc>
          <w:tcPr>
            <w:tcW w:w="1500" w:type="dxa"/>
            <w:tcBorders>
              <w:top w:val="nil"/>
              <w:left w:val="nil"/>
              <w:bottom w:val="nil"/>
              <w:right w:val="nil"/>
            </w:tcBorders>
            <w:tcMar>
              <w:top w:w="35" w:type="dxa"/>
              <w:left w:w="35" w:type="dxa"/>
              <w:bottom w:w="35" w:type="dxa"/>
              <w:right w:w="35" w:type="dxa"/>
            </w:tcMar>
            <w:vAlign w:val="center"/>
          </w:tcPr>
          <w:p w14:paraId="61E4BCD8" w14:textId="77777777" w:rsidR="00F40060" w:rsidRPr="00573834" w:rsidRDefault="007909FE">
            <w:r w:rsidRPr="00573834">
              <w:t>C₂₂H₂₆O₇</w:t>
            </w:r>
          </w:p>
        </w:tc>
        <w:tc>
          <w:tcPr>
            <w:tcW w:w="2300" w:type="dxa"/>
            <w:tcBorders>
              <w:top w:val="nil"/>
              <w:left w:val="nil"/>
              <w:bottom w:val="nil"/>
              <w:right w:val="nil"/>
            </w:tcBorders>
            <w:tcMar>
              <w:top w:w="35" w:type="dxa"/>
              <w:left w:w="35" w:type="dxa"/>
              <w:bottom w:w="35" w:type="dxa"/>
              <w:right w:w="35" w:type="dxa"/>
            </w:tcMar>
            <w:vAlign w:val="center"/>
          </w:tcPr>
          <w:p w14:paraId="1F2DA14F" w14:textId="77777777" w:rsidR="00F40060" w:rsidRPr="00573834" w:rsidRDefault="007909FE">
            <w:pPr>
              <w:spacing w:after="0" w:line="228" w:lineRule="auto"/>
            </w:pPr>
            <w:r w:rsidRPr="00573834">
              <w:rPr>
                <w:sz w:val="14"/>
              </w:rPr>
              <w:t>Lignan</w:t>
            </w:r>
          </w:p>
        </w:tc>
        <w:tc>
          <w:tcPr>
            <w:tcW w:w="1800" w:type="dxa"/>
            <w:tcBorders>
              <w:top w:val="nil"/>
              <w:left w:val="nil"/>
              <w:bottom w:val="nil"/>
              <w:right w:val="nil"/>
            </w:tcBorders>
            <w:tcMar>
              <w:top w:w="35" w:type="dxa"/>
              <w:left w:w="35" w:type="dxa"/>
              <w:bottom w:w="35" w:type="dxa"/>
              <w:right w:w="35" w:type="dxa"/>
            </w:tcMar>
            <w:vAlign w:val="center"/>
          </w:tcPr>
          <w:p w14:paraId="34920A53" w14:textId="77777777" w:rsidR="00F40060" w:rsidRPr="00573834" w:rsidRDefault="007909FE">
            <w:r w:rsidRPr="00573834">
              <w:t>[S17]</w:t>
            </w:r>
          </w:p>
        </w:tc>
      </w:tr>
      <w:tr w:rsidR="00F40060" w:rsidRPr="00573834" w14:paraId="59A67E50"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3EE8C79D" w14:textId="77777777" w:rsidR="00F40060" w:rsidRPr="00573834" w:rsidRDefault="007909FE">
            <w:pPr>
              <w:spacing w:after="0" w:line="228" w:lineRule="auto"/>
            </w:pPr>
            <w:r w:rsidRPr="00573834">
              <w:rPr>
                <w:sz w:val="14"/>
              </w:rPr>
              <w:lastRenderedPageBreak/>
              <w:t>3</w:t>
            </w:r>
          </w:p>
        </w:tc>
        <w:tc>
          <w:tcPr>
            <w:tcW w:w="6800" w:type="dxa"/>
            <w:tcBorders>
              <w:top w:val="nil"/>
              <w:left w:val="nil"/>
              <w:bottom w:val="nil"/>
              <w:right w:val="nil"/>
            </w:tcBorders>
            <w:tcMar>
              <w:top w:w="35" w:type="dxa"/>
              <w:left w:w="35" w:type="dxa"/>
              <w:bottom w:w="35" w:type="dxa"/>
              <w:right w:w="35" w:type="dxa"/>
            </w:tcMar>
            <w:vAlign w:val="center"/>
          </w:tcPr>
          <w:p w14:paraId="033EB000" w14:textId="77777777" w:rsidR="00F40060" w:rsidRPr="00573834" w:rsidRDefault="007909FE">
            <w:pPr>
              <w:spacing w:after="0" w:line="228" w:lineRule="auto"/>
            </w:pPr>
            <w:r w:rsidRPr="00573834">
              <w:rPr>
                <w:sz w:val="14"/>
              </w:rPr>
              <w:t>Benzene, 1,1′-[(1R,2R,3R,4R)-3,4-dimethyl-1,2-</w:t>
            </w:r>
            <w:proofErr w:type="gramStart"/>
            <w:r w:rsidRPr="00573834">
              <w:rPr>
                <w:sz w:val="14"/>
              </w:rPr>
              <w:t>cyclobutanediyl]bis</w:t>
            </w:r>
            <w:proofErr w:type="gramEnd"/>
            <w:r w:rsidRPr="00573834">
              <w:rPr>
                <w:sz w:val="14"/>
              </w:rPr>
              <w:t>[2,4,5-trimethoxy-]</w:t>
            </w:r>
          </w:p>
        </w:tc>
        <w:tc>
          <w:tcPr>
            <w:tcW w:w="1500" w:type="dxa"/>
            <w:tcBorders>
              <w:top w:val="nil"/>
              <w:left w:val="nil"/>
              <w:bottom w:val="nil"/>
              <w:right w:val="nil"/>
            </w:tcBorders>
            <w:tcMar>
              <w:top w:w="35" w:type="dxa"/>
              <w:left w:w="35" w:type="dxa"/>
              <w:bottom w:w="35" w:type="dxa"/>
              <w:right w:w="35" w:type="dxa"/>
            </w:tcMar>
            <w:vAlign w:val="center"/>
          </w:tcPr>
          <w:p w14:paraId="16F29AF0" w14:textId="77777777" w:rsidR="00F40060" w:rsidRPr="00573834" w:rsidRDefault="007909FE">
            <w:r w:rsidRPr="00573834">
              <w:t>C₂₄H₃₂O₆</w:t>
            </w:r>
          </w:p>
        </w:tc>
        <w:tc>
          <w:tcPr>
            <w:tcW w:w="2300" w:type="dxa"/>
            <w:tcBorders>
              <w:top w:val="nil"/>
              <w:left w:val="nil"/>
              <w:bottom w:val="nil"/>
              <w:right w:val="nil"/>
            </w:tcBorders>
            <w:tcMar>
              <w:top w:w="35" w:type="dxa"/>
              <w:left w:w="35" w:type="dxa"/>
              <w:bottom w:w="35" w:type="dxa"/>
              <w:right w:w="35" w:type="dxa"/>
            </w:tcMar>
            <w:vAlign w:val="center"/>
          </w:tcPr>
          <w:p w14:paraId="742E9FBC" w14:textId="77777777" w:rsidR="00F40060" w:rsidRPr="00573834" w:rsidRDefault="007909FE">
            <w:pPr>
              <w:spacing w:after="0" w:line="228" w:lineRule="auto"/>
            </w:pPr>
            <w:r w:rsidRPr="00573834">
              <w:rPr>
                <w:sz w:val="14"/>
              </w:rPr>
              <w:t>Lignan</w:t>
            </w:r>
          </w:p>
        </w:tc>
        <w:tc>
          <w:tcPr>
            <w:tcW w:w="1800" w:type="dxa"/>
            <w:tcBorders>
              <w:top w:val="nil"/>
              <w:left w:val="nil"/>
              <w:bottom w:val="nil"/>
              <w:right w:val="nil"/>
            </w:tcBorders>
            <w:tcMar>
              <w:top w:w="35" w:type="dxa"/>
              <w:left w:w="35" w:type="dxa"/>
              <w:bottom w:w="35" w:type="dxa"/>
              <w:right w:w="35" w:type="dxa"/>
            </w:tcMar>
            <w:vAlign w:val="center"/>
          </w:tcPr>
          <w:p w14:paraId="3BB2E922" w14:textId="77777777" w:rsidR="00F40060" w:rsidRPr="00573834" w:rsidRDefault="007909FE">
            <w:r w:rsidRPr="00573834">
              <w:t>[S17]</w:t>
            </w:r>
          </w:p>
        </w:tc>
      </w:tr>
      <w:tr w:rsidR="00F40060" w:rsidRPr="00573834" w14:paraId="417B68C0"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6348AF68" w14:textId="77777777" w:rsidR="00F40060" w:rsidRPr="00573834" w:rsidRDefault="007909FE">
            <w:pPr>
              <w:spacing w:after="0" w:line="228" w:lineRule="auto"/>
            </w:pPr>
            <w:r w:rsidRPr="00573834">
              <w:rPr>
                <w:sz w:val="14"/>
              </w:rPr>
              <w:t>4</w:t>
            </w:r>
          </w:p>
        </w:tc>
        <w:tc>
          <w:tcPr>
            <w:tcW w:w="6800" w:type="dxa"/>
            <w:tcBorders>
              <w:top w:val="nil"/>
              <w:left w:val="nil"/>
              <w:bottom w:val="nil"/>
              <w:right w:val="nil"/>
            </w:tcBorders>
            <w:tcMar>
              <w:top w:w="35" w:type="dxa"/>
              <w:left w:w="35" w:type="dxa"/>
              <w:bottom w:w="35" w:type="dxa"/>
              <w:right w:w="35" w:type="dxa"/>
            </w:tcMar>
            <w:vAlign w:val="center"/>
          </w:tcPr>
          <w:p w14:paraId="767E1BA5" w14:textId="77777777" w:rsidR="00F40060" w:rsidRPr="00573834" w:rsidRDefault="007909FE">
            <w:pPr>
              <w:spacing w:after="0" w:line="228" w:lineRule="auto"/>
            </w:pPr>
            <w:r w:rsidRPr="00573834">
              <w:rPr>
                <w:sz w:val="14"/>
              </w:rPr>
              <w:t>Benzene, 1,1′-(3,4-dimethyl-1,2-</w:t>
            </w:r>
            <w:proofErr w:type="gramStart"/>
            <w:r w:rsidRPr="00573834">
              <w:rPr>
                <w:sz w:val="14"/>
              </w:rPr>
              <w:t>cyclobutanediyl)bis</w:t>
            </w:r>
            <w:proofErr w:type="gramEnd"/>
            <w:r w:rsidRPr="00573834">
              <w:rPr>
                <w:sz w:val="14"/>
              </w:rPr>
              <w:t>[2,4,5-trimethoxy-]</w:t>
            </w:r>
          </w:p>
        </w:tc>
        <w:tc>
          <w:tcPr>
            <w:tcW w:w="1500" w:type="dxa"/>
            <w:tcBorders>
              <w:top w:val="nil"/>
              <w:left w:val="nil"/>
              <w:bottom w:val="nil"/>
              <w:right w:val="nil"/>
            </w:tcBorders>
            <w:tcMar>
              <w:top w:w="35" w:type="dxa"/>
              <w:left w:w="35" w:type="dxa"/>
              <w:bottom w:w="35" w:type="dxa"/>
              <w:right w:w="35" w:type="dxa"/>
            </w:tcMar>
            <w:vAlign w:val="center"/>
          </w:tcPr>
          <w:p w14:paraId="5EF7743D" w14:textId="77777777" w:rsidR="00F40060" w:rsidRPr="00573834" w:rsidRDefault="007909FE">
            <w:r w:rsidRPr="00573834">
              <w:t>C₂₄H₃₂O₆</w:t>
            </w:r>
          </w:p>
        </w:tc>
        <w:tc>
          <w:tcPr>
            <w:tcW w:w="2300" w:type="dxa"/>
            <w:tcBorders>
              <w:top w:val="nil"/>
              <w:left w:val="nil"/>
              <w:bottom w:val="nil"/>
              <w:right w:val="nil"/>
            </w:tcBorders>
            <w:tcMar>
              <w:top w:w="35" w:type="dxa"/>
              <w:left w:w="35" w:type="dxa"/>
              <w:bottom w:w="35" w:type="dxa"/>
              <w:right w:w="35" w:type="dxa"/>
            </w:tcMar>
            <w:vAlign w:val="center"/>
          </w:tcPr>
          <w:p w14:paraId="56332632" w14:textId="77777777" w:rsidR="00F40060" w:rsidRPr="00573834" w:rsidRDefault="007909FE">
            <w:pPr>
              <w:spacing w:after="0" w:line="228" w:lineRule="auto"/>
            </w:pPr>
            <w:r w:rsidRPr="00573834">
              <w:rPr>
                <w:sz w:val="14"/>
              </w:rPr>
              <w:t>Lignan</w:t>
            </w:r>
          </w:p>
        </w:tc>
        <w:tc>
          <w:tcPr>
            <w:tcW w:w="1800" w:type="dxa"/>
            <w:tcBorders>
              <w:top w:val="nil"/>
              <w:left w:val="nil"/>
              <w:bottom w:val="nil"/>
              <w:right w:val="nil"/>
            </w:tcBorders>
            <w:tcMar>
              <w:top w:w="35" w:type="dxa"/>
              <w:left w:w="35" w:type="dxa"/>
              <w:bottom w:w="35" w:type="dxa"/>
              <w:right w:w="35" w:type="dxa"/>
            </w:tcMar>
            <w:vAlign w:val="center"/>
          </w:tcPr>
          <w:p w14:paraId="034D246F" w14:textId="77777777" w:rsidR="00F40060" w:rsidRPr="00573834" w:rsidRDefault="007909FE">
            <w:r w:rsidRPr="00573834">
              <w:t>[S17]</w:t>
            </w:r>
          </w:p>
        </w:tc>
      </w:tr>
      <w:tr w:rsidR="00F40060" w:rsidRPr="00573834" w14:paraId="6217B175"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366E70F5" w14:textId="77777777" w:rsidR="00F40060" w:rsidRPr="00573834" w:rsidRDefault="007909FE">
            <w:pPr>
              <w:spacing w:after="0" w:line="228" w:lineRule="auto"/>
            </w:pPr>
            <w:r w:rsidRPr="00573834">
              <w:rPr>
                <w:sz w:val="14"/>
              </w:rPr>
              <w:t>5</w:t>
            </w:r>
          </w:p>
        </w:tc>
        <w:tc>
          <w:tcPr>
            <w:tcW w:w="6800" w:type="dxa"/>
            <w:tcBorders>
              <w:top w:val="nil"/>
              <w:left w:val="nil"/>
              <w:bottom w:val="nil"/>
              <w:right w:val="nil"/>
            </w:tcBorders>
            <w:tcMar>
              <w:top w:w="35" w:type="dxa"/>
              <w:left w:w="35" w:type="dxa"/>
              <w:bottom w:w="35" w:type="dxa"/>
              <w:right w:w="35" w:type="dxa"/>
            </w:tcMar>
            <w:vAlign w:val="center"/>
          </w:tcPr>
          <w:p w14:paraId="45F0445D" w14:textId="77777777" w:rsidR="00F40060" w:rsidRPr="00573834" w:rsidRDefault="007909FE">
            <w:pPr>
              <w:spacing w:after="0" w:line="228" w:lineRule="auto"/>
            </w:pPr>
            <w:r w:rsidRPr="00573834">
              <w:rPr>
                <w:sz w:val="14"/>
              </w:rPr>
              <w:t>(1R,3R,4S)-3,4-dihydro-4,7,9-trihydroxy-1,3-dimethyl-1H-naphtho[2,3-</w:t>
            </w:r>
            <w:proofErr w:type="gramStart"/>
            <w:r w:rsidRPr="00573834">
              <w:rPr>
                <w:sz w:val="14"/>
              </w:rPr>
              <w:t>c]pyran</w:t>
            </w:r>
            <w:proofErr w:type="gramEnd"/>
            <w:r w:rsidRPr="00573834">
              <w:rPr>
                <w:sz w:val="14"/>
              </w:rPr>
              <w:t>-5,10-dione</w:t>
            </w:r>
          </w:p>
        </w:tc>
        <w:tc>
          <w:tcPr>
            <w:tcW w:w="1500" w:type="dxa"/>
            <w:tcBorders>
              <w:top w:val="nil"/>
              <w:left w:val="nil"/>
              <w:bottom w:val="nil"/>
              <w:right w:val="nil"/>
            </w:tcBorders>
            <w:tcMar>
              <w:top w:w="35" w:type="dxa"/>
              <w:left w:w="35" w:type="dxa"/>
              <w:bottom w:w="35" w:type="dxa"/>
              <w:right w:w="35" w:type="dxa"/>
            </w:tcMar>
            <w:vAlign w:val="center"/>
          </w:tcPr>
          <w:p w14:paraId="2D7B8A10" w14:textId="77777777" w:rsidR="00F40060" w:rsidRPr="00573834" w:rsidRDefault="007909FE">
            <w:r w:rsidRPr="00573834">
              <w:t>C₁₅H₁₄O₆</w:t>
            </w:r>
          </w:p>
        </w:tc>
        <w:tc>
          <w:tcPr>
            <w:tcW w:w="2300" w:type="dxa"/>
            <w:tcBorders>
              <w:top w:val="nil"/>
              <w:left w:val="nil"/>
              <w:bottom w:val="nil"/>
              <w:right w:val="nil"/>
            </w:tcBorders>
            <w:tcMar>
              <w:top w:w="35" w:type="dxa"/>
              <w:left w:w="35" w:type="dxa"/>
              <w:bottom w:w="35" w:type="dxa"/>
              <w:right w:w="35" w:type="dxa"/>
            </w:tcMar>
            <w:vAlign w:val="center"/>
          </w:tcPr>
          <w:p w14:paraId="776C5F53" w14:textId="77777777" w:rsidR="00F40060" w:rsidRPr="00573834" w:rsidRDefault="007909FE">
            <w:pPr>
              <w:spacing w:after="0" w:line="228" w:lineRule="auto"/>
            </w:pPr>
            <w:r w:rsidRPr="00573834">
              <w:rPr>
                <w:sz w:val="14"/>
              </w:rPr>
              <w:t>Naphthoquinone</w:t>
            </w:r>
          </w:p>
        </w:tc>
        <w:tc>
          <w:tcPr>
            <w:tcW w:w="1800" w:type="dxa"/>
            <w:tcBorders>
              <w:top w:val="nil"/>
              <w:left w:val="nil"/>
              <w:bottom w:val="nil"/>
              <w:right w:val="nil"/>
            </w:tcBorders>
            <w:tcMar>
              <w:top w:w="35" w:type="dxa"/>
              <w:left w:w="35" w:type="dxa"/>
              <w:bottom w:w="35" w:type="dxa"/>
              <w:right w:w="35" w:type="dxa"/>
            </w:tcMar>
            <w:vAlign w:val="center"/>
          </w:tcPr>
          <w:p w14:paraId="1391F95A" w14:textId="77777777" w:rsidR="00F40060" w:rsidRPr="00573834" w:rsidRDefault="007909FE">
            <w:r w:rsidRPr="00573834">
              <w:t>[S17]</w:t>
            </w:r>
          </w:p>
        </w:tc>
      </w:tr>
      <w:tr w:rsidR="00F40060" w:rsidRPr="00573834" w14:paraId="2F7D02E0"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41FFC572" w14:textId="77777777" w:rsidR="00F40060" w:rsidRPr="00573834" w:rsidRDefault="007909FE">
            <w:pPr>
              <w:spacing w:after="0" w:line="228" w:lineRule="auto"/>
            </w:pPr>
            <w:r w:rsidRPr="00573834">
              <w:rPr>
                <w:sz w:val="14"/>
              </w:rPr>
              <w:t>6</w:t>
            </w:r>
          </w:p>
        </w:tc>
        <w:tc>
          <w:tcPr>
            <w:tcW w:w="6800" w:type="dxa"/>
            <w:tcBorders>
              <w:top w:val="nil"/>
              <w:left w:val="nil"/>
              <w:bottom w:val="nil"/>
              <w:right w:val="nil"/>
            </w:tcBorders>
            <w:tcMar>
              <w:top w:w="35" w:type="dxa"/>
              <w:left w:w="35" w:type="dxa"/>
              <w:bottom w:w="35" w:type="dxa"/>
              <w:right w:w="35" w:type="dxa"/>
            </w:tcMar>
            <w:vAlign w:val="center"/>
          </w:tcPr>
          <w:p w14:paraId="0C468E7E" w14:textId="77777777" w:rsidR="00F40060" w:rsidRPr="00573834" w:rsidRDefault="007909FE">
            <w:pPr>
              <w:spacing w:after="0" w:line="228" w:lineRule="auto"/>
            </w:pPr>
            <w:r w:rsidRPr="00573834">
              <w:rPr>
                <w:sz w:val="14"/>
              </w:rPr>
              <w:t>Apiol</w:t>
            </w:r>
          </w:p>
        </w:tc>
        <w:tc>
          <w:tcPr>
            <w:tcW w:w="1500" w:type="dxa"/>
            <w:tcBorders>
              <w:top w:val="nil"/>
              <w:left w:val="nil"/>
              <w:bottom w:val="nil"/>
              <w:right w:val="nil"/>
            </w:tcBorders>
            <w:tcMar>
              <w:top w:w="35" w:type="dxa"/>
              <w:left w:w="35" w:type="dxa"/>
              <w:bottom w:w="35" w:type="dxa"/>
              <w:right w:w="35" w:type="dxa"/>
            </w:tcMar>
            <w:vAlign w:val="center"/>
          </w:tcPr>
          <w:p w14:paraId="09D536B8" w14:textId="77777777" w:rsidR="00F40060" w:rsidRPr="00573834" w:rsidRDefault="007909FE">
            <w:r w:rsidRPr="00573834">
              <w:t>C₁₂H₁₄O₄</w:t>
            </w:r>
          </w:p>
        </w:tc>
        <w:tc>
          <w:tcPr>
            <w:tcW w:w="2300" w:type="dxa"/>
            <w:tcBorders>
              <w:top w:val="nil"/>
              <w:left w:val="nil"/>
              <w:bottom w:val="nil"/>
              <w:right w:val="nil"/>
            </w:tcBorders>
            <w:tcMar>
              <w:top w:w="35" w:type="dxa"/>
              <w:left w:w="35" w:type="dxa"/>
              <w:bottom w:w="35" w:type="dxa"/>
              <w:right w:w="35" w:type="dxa"/>
            </w:tcMar>
            <w:vAlign w:val="center"/>
          </w:tcPr>
          <w:p w14:paraId="53A0D422" w14:textId="77777777" w:rsidR="00F40060" w:rsidRPr="00573834" w:rsidRDefault="007909FE">
            <w:pPr>
              <w:spacing w:after="0" w:line="228" w:lineRule="auto"/>
            </w:pPr>
            <w:r w:rsidRPr="00573834">
              <w:rPr>
                <w:sz w:val="14"/>
              </w:rPr>
              <w:t>Phenylpropanoid</w:t>
            </w:r>
          </w:p>
        </w:tc>
        <w:tc>
          <w:tcPr>
            <w:tcW w:w="1800" w:type="dxa"/>
            <w:tcBorders>
              <w:top w:val="nil"/>
              <w:left w:val="nil"/>
              <w:bottom w:val="nil"/>
              <w:right w:val="nil"/>
            </w:tcBorders>
            <w:tcMar>
              <w:top w:w="35" w:type="dxa"/>
              <w:left w:w="35" w:type="dxa"/>
              <w:bottom w:w="35" w:type="dxa"/>
              <w:right w:w="35" w:type="dxa"/>
            </w:tcMar>
            <w:vAlign w:val="center"/>
          </w:tcPr>
          <w:p w14:paraId="5BF70B65" w14:textId="77777777" w:rsidR="00F40060" w:rsidRPr="00573834" w:rsidRDefault="007909FE">
            <w:r w:rsidRPr="00573834">
              <w:t>[S17]</w:t>
            </w:r>
          </w:p>
        </w:tc>
      </w:tr>
      <w:tr w:rsidR="00F40060" w:rsidRPr="00573834" w14:paraId="638C7B71"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69E41567" w14:textId="77777777" w:rsidR="00F40060" w:rsidRPr="00573834" w:rsidRDefault="007909FE">
            <w:pPr>
              <w:spacing w:after="0" w:line="228" w:lineRule="auto"/>
            </w:pPr>
            <w:r w:rsidRPr="00573834">
              <w:rPr>
                <w:sz w:val="14"/>
              </w:rPr>
              <w:t>7</w:t>
            </w:r>
          </w:p>
        </w:tc>
        <w:tc>
          <w:tcPr>
            <w:tcW w:w="6800" w:type="dxa"/>
            <w:tcBorders>
              <w:top w:val="nil"/>
              <w:left w:val="nil"/>
              <w:bottom w:val="nil"/>
              <w:right w:val="nil"/>
            </w:tcBorders>
            <w:tcMar>
              <w:top w:w="35" w:type="dxa"/>
              <w:left w:w="35" w:type="dxa"/>
              <w:bottom w:w="35" w:type="dxa"/>
              <w:right w:w="35" w:type="dxa"/>
            </w:tcMar>
            <w:vAlign w:val="center"/>
          </w:tcPr>
          <w:p w14:paraId="6E15FBF0" w14:textId="77777777" w:rsidR="00F40060" w:rsidRPr="00573834" w:rsidRDefault="007909FE">
            <w:pPr>
              <w:spacing w:after="0" w:line="228" w:lineRule="auto"/>
            </w:pPr>
            <w:r w:rsidRPr="00573834">
              <w:rPr>
                <w:sz w:val="14"/>
              </w:rPr>
              <w:t>5-Hydroxy-8-methoxy-2H-1-benzopyran-2-one</w:t>
            </w:r>
          </w:p>
        </w:tc>
        <w:tc>
          <w:tcPr>
            <w:tcW w:w="1500" w:type="dxa"/>
            <w:tcBorders>
              <w:top w:val="nil"/>
              <w:left w:val="nil"/>
              <w:bottom w:val="nil"/>
              <w:right w:val="nil"/>
            </w:tcBorders>
            <w:tcMar>
              <w:top w:w="35" w:type="dxa"/>
              <w:left w:w="35" w:type="dxa"/>
              <w:bottom w:w="35" w:type="dxa"/>
              <w:right w:w="35" w:type="dxa"/>
            </w:tcMar>
            <w:vAlign w:val="center"/>
          </w:tcPr>
          <w:p w14:paraId="5C6F1920" w14:textId="77777777" w:rsidR="00F40060" w:rsidRPr="00573834" w:rsidRDefault="007909FE">
            <w:r w:rsidRPr="00573834">
              <w:t>C₁₀H₈O₄</w:t>
            </w:r>
          </w:p>
        </w:tc>
        <w:tc>
          <w:tcPr>
            <w:tcW w:w="2300" w:type="dxa"/>
            <w:tcBorders>
              <w:top w:val="nil"/>
              <w:left w:val="nil"/>
              <w:bottom w:val="nil"/>
              <w:right w:val="nil"/>
            </w:tcBorders>
            <w:tcMar>
              <w:top w:w="35" w:type="dxa"/>
              <w:left w:w="35" w:type="dxa"/>
              <w:bottom w:w="35" w:type="dxa"/>
              <w:right w:w="35" w:type="dxa"/>
            </w:tcMar>
            <w:vAlign w:val="center"/>
          </w:tcPr>
          <w:p w14:paraId="2D23D30B" w14:textId="77777777" w:rsidR="00F40060" w:rsidRPr="00573834" w:rsidRDefault="007909FE">
            <w:pPr>
              <w:spacing w:after="0" w:line="228" w:lineRule="auto"/>
            </w:pPr>
            <w:r w:rsidRPr="00573834">
              <w:rPr>
                <w:sz w:val="14"/>
              </w:rPr>
              <w:t>Coumarin</w:t>
            </w:r>
          </w:p>
        </w:tc>
        <w:tc>
          <w:tcPr>
            <w:tcW w:w="1800" w:type="dxa"/>
            <w:tcBorders>
              <w:top w:val="nil"/>
              <w:left w:val="nil"/>
              <w:bottom w:val="nil"/>
              <w:right w:val="nil"/>
            </w:tcBorders>
            <w:tcMar>
              <w:top w:w="35" w:type="dxa"/>
              <w:left w:w="35" w:type="dxa"/>
              <w:bottom w:w="35" w:type="dxa"/>
              <w:right w:w="35" w:type="dxa"/>
            </w:tcMar>
            <w:vAlign w:val="center"/>
          </w:tcPr>
          <w:p w14:paraId="52640E7C" w14:textId="77777777" w:rsidR="00F40060" w:rsidRPr="00573834" w:rsidRDefault="007909FE">
            <w:r w:rsidRPr="00573834">
              <w:t>[S18]</w:t>
            </w:r>
          </w:p>
        </w:tc>
      </w:tr>
      <w:tr w:rsidR="00F40060" w:rsidRPr="00573834" w14:paraId="6A3CDEF4"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1F689A6F" w14:textId="77777777" w:rsidR="00F40060" w:rsidRPr="00573834" w:rsidRDefault="007909FE">
            <w:pPr>
              <w:spacing w:after="0" w:line="228" w:lineRule="auto"/>
            </w:pPr>
            <w:r w:rsidRPr="00573834">
              <w:rPr>
                <w:sz w:val="14"/>
              </w:rPr>
              <w:t>8</w:t>
            </w:r>
          </w:p>
        </w:tc>
        <w:tc>
          <w:tcPr>
            <w:tcW w:w="6800" w:type="dxa"/>
            <w:tcBorders>
              <w:top w:val="nil"/>
              <w:left w:val="nil"/>
              <w:bottom w:val="nil"/>
              <w:right w:val="nil"/>
            </w:tcBorders>
            <w:tcMar>
              <w:top w:w="35" w:type="dxa"/>
              <w:left w:w="35" w:type="dxa"/>
              <w:bottom w:w="35" w:type="dxa"/>
              <w:right w:w="35" w:type="dxa"/>
            </w:tcMar>
            <w:vAlign w:val="center"/>
          </w:tcPr>
          <w:p w14:paraId="0AF95BE2" w14:textId="77777777" w:rsidR="00F40060" w:rsidRPr="00573834" w:rsidRDefault="007909FE">
            <w:pPr>
              <w:spacing w:after="0" w:line="228" w:lineRule="auto"/>
            </w:pPr>
            <w:r w:rsidRPr="00573834">
              <w:rPr>
                <w:sz w:val="14"/>
              </w:rPr>
              <w:t>Esculetin</w:t>
            </w:r>
          </w:p>
        </w:tc>
        <w:tc>
          <w:tcPr>
            <w:tcW w:w="1500" w:type="dxa"/>
            <w:tcBorders>
              <w:top w:val="nil"/>
              <w:left w:val="nil"/>
              <w:bottom w:val="nil"/>
              <w:right w:val="nil"/>
            </w:tcBorders>
            <w:tcMar>
              <w:top w:w="35" w:type="dxa"/>
              <w:left w:w="35" w:type="dxa"/>
              <w:bottom w:w="35" w:type="dxa"/>
              <w:right w:w="35" w:type="dxa"/>
            </w:tcMar>
            <w:vAlign w:val="center"/>
          </w:tcPr>
          <w:p w14:paraId="1B46B27D" w14:textId="77777777" w:rsidR="00F40060" w:rsidRPr="00573834" w:rsidRDefault="007909FE">
            <w:r w:rsidRPr="00573834">
              <w:t>C₉H₆O₄</w:t>
            </w:r>
          </w:p>
        </w:tc>
        <w:tc>
          <w:tcPr>
            <w:tcW w:w="2300" w:type="dxa"/>
            <w:tcBorders>
              <w:top w:val="nil"/>
              <w:left w:val="nil"/>
              <w:bottom w:val="nil"/>
              <w:right w:val="nil"/>
            </w:tcBorders>
            <w:tcMar>
              <w:top w:w="35" w:type="dxa"/>
              <w:left w:w="35" w:type="dxa"/>
              <w:bottom w:w="35" w:type="dxa"/>
              <w:right w:w="35" w:type="dxa"/>
            </w:tcMar>
            <w:vAlign w:val="center"/>
          </w:tcPr>
          <w:p w14:paraId="023A2088" w14:textId="77777777" w:rsidR="00F40060" w:rsidRPr="00573834" w:rsidRDefault="007909FE">
            <w:pPr>
              <w:spacing w:after="0" w:line="228" w:lineRule="auto"/>
            </w:pPr>
            <w:r w:rsidRPr="00573834">
              <w:rPr>
                <w:sz w:val="14"/>
              </w:rPr>
              <w:t>Coumarin</w:t>
            </w:r>
          </w:p>
        </w:tc>
        <w:tc>
          <w:tcPr>
            <w:tcW w:w="1800" w:type="dxa"/>
            <w:tcBorders>
              <w:top w:val="nil"/>
              <w:left w:val="nil"/>
              <w:bottom w:val="nil"/>
              <w:right w:val="nil"/>
            </w:tcBorders>
            <w:tcMar>
              <w:top w:w="35" w:type="dxa"/>
              <w:left w:w="35" w:type="dxa"/>
              <w:bottom w:w="35" w:type="dxa"/>
              <w:right w:w="35" w:type="dxa"/>
            </w:tcMar>
            <w:vAlign w:val="center"/>
          </w:tcPr>
          <w:p w14:paraId="0AFEC0F3" w14:textId="77777777" w:rsidR="00F40060" w:rsidRPr="00573834" w:rsidRDefault="007909FE">
            <w:r w:rsidRPr="00573834">
              <w:t>[S18]</w:t>
            </w:r>
          </w:p>
        </w:tc>
      </w:tr>
      <w:tr w:rsidR="00F40060" w:rsidRPr="00573834" w14:paraId="399BA5CA"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3C421BB6" w14:textId="77777777" w:rsidR="00F40060" w:rsidRPr="00573834" w:rsidRDefault="007909FE">
            <w:pPr>
              <w:spacing w:after="0" w:line="228" w:lineRule="auto"/>
            </w:pPr>
            <w:r w:rsidRPr="00573834">
              <w:rPr>
                <w:sz w:val="14"/>
              </w:rPr>
              <w:t>9</w:t>
            </w:r>
          </w:p>
        </w:tc>
        <w:tc>
          <w:tcPr>
            <w:tcW w:w="6800" w:type="dxa"/>
            <w:tcBorders>
              <w:top w:val="nil"/>
              <w:left w:val="nil"/>
              <w:bottom w:val="nil"/>
              <w:right w:val="nil"/>
            </w:tcBorders>
            <w:tcMar>
              <w:top w:w="35" w:type="dxa"/>
              <w:left w:w="35" w:type="dxa"/>
              <w:bottom w:w="35" w:type="dxa"/>
              <w:right w:w="35" w:type="dxa"/>
            </w:tcMar>
            <w:vAlign w:val="center"/>
          </w:tcPr>
          <w:p w14:paraId="4F2DE0F2" w14:textId="77777777" w:rsidR="00F40060" w:rsidRPr="00573834" w:rsidRDefault="007909FE">
            <w:pPr>
              <w:spacing w:after="0" w:line="228" w:lineRule="auto"/>
            </w:pPr>
            <w:proofErr w:type="spellStart"/>
            <w:r w:rsidRPr="00573834">
              <w:rPr>
                <w:sz w:val="14"/>
              </w:rPr>
              <w:t>Isoscopoletin</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2E1B76DC" w14:textId="77777777" w:rsidR="00F40060" w:rsidRPr="00573834" w:rsidRDefault="007909FE">
            <w:r w:rsidRPr="00573834">
              <w:t>C₁₀H₈O₄</w:t>
            </w:r>
          </w:p>
        </w:tc>
        <w:tc>
          <w:tcPr>
            <w:tcW w:w="2300" w:type="dxa"/>
            <w:tcBorders>
              <w:top w:val="nil"/>
              <w:left w:val="nil"/>
              <w:bottom w:val="nil"/>
              <w:right w:val="nil"/>
            </w:tcBorders>
            <w:tcMar>
              <w:top w:w="35" w:type="dxa"/>
              <w:left w:w="35" w:type="dxa"/>
              <w:bottom w:w="35" w:type="dxa"/>
              <w:right w:w="35" w:type="dxa"/>
            </w:tcMar>
            <w:vAlign w:val="center"/>
          </w:tcPr>
          <w:p w14:paraId="6EABB2AE" w14:textId="77777777" w:rsidR="00F40060" w:rsidRPr="00573834" w:rsidRDefault="007909FE">
            <w:pPr>
              <w:spacing w:after="0" w:line="228" w:lineRule="auto"/>
            </w:pPr>
            <w:r w:rsidRPr="00573834">
              <w:rPr>
                <w:sz w:val="14"/>
              </w:rPr>
              <w:t>Coumarin</w:t>
            </w:r>
          </w:p>
        </w:tc>
        <w:tc>
          <w:tcPr>
            <w:tcW w:w="1800" w:type="dxa"/>
            <w:tcBorders>
              <w:top w:val="nil"/>
              <w:left w:val="nil"/>
              <w:bottom w:val="nil"/>
              <w:right w:val="nil"/>
            </w:tcBorders>
            <w:tcMar>
              <w:top w:w="35" w:type="dxa"/>
              <w:left w:w="35" w:type="dxa"/>
              <w:bottom w:w="35" w:type="dxa"/>
              <w:right w:w="35" w:type="dxa"/>
            </w:tcMar>
            <w:vAlign w:val="center"/>
          </w:tcPr>
          <w:p w14:paraId="4BF2B878" w14:textId="77777777" w:rsidR="00F40060" w:rsidRPr="00573834" w:rsidRDefault="007909FE">
            <w:r w:rsidRPr="00573834">
              <w:t>[S19, S18]</w:t>
            </w:r>
          </w:p>
        </w:tc>
      </w:tr>
      <w:tr w:rsidR="00F40060" w:rsidRPr="00573834" w14:paraId="4D5A7847"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23341A30" w14:textId="77777777" w:rsidR="00F40060" w:rsidRPr="00573834" w:rsidRDefault="007909FE">
            <w:pPr>
              <w:spacing w:after="0" w:line="228" w:lineRule="auto"/>
            </w:pPr>
            <w:r w:rsidRPr="00573834">
              <w:rPr>
                <w:sz w:val="14"/>
              </w:rPr>
              <w:t>10</w:t>
            </w:r>
          </w:p>
        </w:tc>
        <w:tc>
          <w:tcPr>
            <w:tcW w:w="6800" w:type="dxa"/>
            <w:tcBorders>
              <w:top w:val="nil"/>
              <w:left w:val="nil"/>
              <w:bottom w:val="nil"/>
              <w:right w:val="nil"/>
            </w:tcBorders>
            <w:tcMar>
              <w:top w:w="35" w:type="dxa"/>
              <w:left w:w="35" w:type="dxa"/>
              <w:bottom w:w="35" w:type="dxa"/>
              <w:right w:w="35" w:type="dxa"/>
            </w:tcMar>
            <w:vAlign w:val="center"/>
          </w:tcPr>
          <w:p w14:paraId="20DD7B2E" w14:textId="77777777" w:rsidR="00F40060" w:rsidRPr="00573834" w:rsidRDefault="007909FE">
            <w:pPr>
              <w:spacing w:after="0" w:line="228" w:lineRule="auto"/>
            </w:pPr>
            <w:r w:rsidRPr="00573834">
              <w:rPr>
                <w:sz w:val="14"/>
              </w:rPr>
              <w:t>2-Butenoic acid, 2-methyl-, 1,1′-[(6R,7R)-7,8-dihydro-8,8-dimethyl-2-oxo-2H,6H-benzo[1,2-b:5,4-b</w:t>
            </w:r>
            <w:proofErr w:type="gramStart"/>
            <w:r w:rsidRPr="00573834">
              <w:rPr>
                <w:sz w:val="14"/>
              </w:rPr>
              <w:t>′]dipyran</w:t>
            </w:r>
            <w:proofErr w:type="gramEnd"/>
            <w:r w:rsidRPr="00573834">
              <w:rPr>
                <w:sz w:val="14"/>
              </w:rPr>
              <w:t>-6,7-diyl] ester, (2Z,2′Z)-</w:t>
            </w:r>
          </w:p>
        </w:tc>
        <w:tc>
          <w:tcPr>
            <w:tcW w:w="1500" w:type="dxa"/>
            <w:tcBorders>
              <w:top w:val="nil"/>
              <w:left w:val="nil"/>
              <w:bottom w:val="nil"/>
              <w:right w:val="nil"/>
            </w:tcBorders>
            <w:tcMar>
              <w:top w:w="35" w:type="dxa"/>
              <w:left w:w="35" w:type="dxa"/>
              <w:bottom w:w="35" w:type="dxa"/>
              <w:right w:w="35" w:type="dxa"/>
            </w:tcMar>
            <w:vAlign w:val="center"/>
          </w:tcPr>
          <w:p w14:paraId="6BCB6215" w14:textId="77777777" w:rsidR="00F40060" w:rsidRPr="00573834" w:rsidRDefault="007909FE">
            <w:r w:rsidRPr="00573834">
              <w:t>C₂₄H₂₆O₇</w:t>
            </w:r>
          </w:p>
        </w:tc>
        <w:tc>
          <w:tcPr>
            <w:tcW w:w="2300" w:type="dxa"/>
            <w:tcBorders>
              <w:top w:val="nil"/>
              <w:left w:val="nil"/>
              <w:bottom w:val="nil"/>
              <w:right w:val="nil"/>
            </w:tcBorders>
            <w:tcMar>
              <w:top w:w="35" w:type="dxa"/>
              <w:left w:w="35" w:type="dxa"/>
              <w:bottom w:w="35" w:type="dxa"/>
              <w:right w:w="35" w:type="dxa"/>
            </w:tcMar>
            <w:vAlign w:val="center"/>
          </w:tcPr>
          <w:p w14:paraId="747EBFAE" w14:textId="77777777" w:rsidR="00F40060" w:rsidRPr="00573834" w:rsidRDefault="007909FE">
            <w:pPr>
              <w:spacing w:after="0" w:line="228" w:lineRule="auto"/>
            </w:pPr>
            <w:r w:rsidRPr="00573834">
              <w:rPr>
                <w:sz w:val="14"/>
              </w:rPr>
              <w:t>Pyranocoumarin</w:t>
            </w:r>
          </w:p>
        </w:tc>
        <w:tc>
          <w:tcPr>
            <w:tcW w:w="1800" w:type="dxa"/>
            <w:tcBorders>
              <w:top w:val="nil"/>
              <w:left w:val="nil"/>
              <w:bottom w:val="nil"/>
              <w:right w:val="nil"/>
            </w:tcBorders>
            <w:tcMar>
              <w:top w:w="35" w:type="dxa"/>
              <w:left w:w="35" w:type="dxa"/>
              <w:bottom w:w="35" w:type="dxa"/>
              <w:right w:w="35" w:type="dxa"/>
            </w:tcMar>
            <w:vAlign w:val="center"/>
          </w:tcPr>
          <w:p w14:paraId="3D8C6063" w14:textId="77777777" w:rsidR="00F40060" w:rsidRPr="00573834" w:rsidRDefault="007909FE">
            <w:r w:rsidRPr="00573834">
              <w:t>[S19]</w:t>
            </w:r>
          </w:p>
        </w:tc>
      </w:tr>
      <w:tr w:rsidR="00F40060" w:rsidRPr="00573834" w14:paraId="11A196A6"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22C50C1E" w14:textId="77777777" w:rsidR="00F40060" w:rsidRPr="00573834" w:rsidRDefault="007909FE">
            <w:pPr>
              <w:spacing w:after="0" w:line="228" w:lineRule="auto"/>
            </w:pPr>
            <w:r w:rsidRPr="00573834">
              <w:rPr>
                <w:sz w:val="14"/>
              </w:rPr>
              <w:t>11</w:t>
            </w:r>
          </w:p>
        </w:tc>
        <w:tc>
          <w:tcPr>
            <w:tcW w:w="6800" w:type="dxa"/>
            <w:tcBorders>
              <w:top w:val="nil"/>
              <w:left w:val="nil"/>
              <w:bottom w:val="nil"/>
              <w:right w:val="nil"/>
            </w:tcBorders>
            <w:tcMar>
              <w:top w:w="35" w:type="dxa"/>
              <w:left w:w="35" w:type="dxa"/>
              <w:bottom w:w="35" w:type="dxa"/>
              <w:right w:w="35" w:type="dxa"/>
            </w:tcMar>
            <w:vAlign w:val="center"/>
          </w:tcPr>
          <w:p w14:paraId="7C6EA9F2" w14:textId="77777777" w:rsidR="00F40060" w:rsidRPr="00573834" w:rsidRDefault="007909FE">
            <w:pPr>
              <w:spacing w:after="0" w:line="228" w:lineRule="auto"/>
            </w:pPr>
            <w:proofErr w:type="spellStart"/>
            <w:r w:rsidRPr="00573834">
              <w:rPr>
                <w:sz w:val="14"/>
              </w:rPr>
              <w:t>Xanthalin</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3C7A9AF5" w14:textId="77777777" w:rsidR="00F40060" w:rsidRPr="00573834" w:rsidRDefault="007909FE">
            <w:r w:rsidRPr="00573834">
              <w:t>C₂₄H₂₆O₇</w:t>
            </w:r>
          </w:p>
        </w:tc>
        <w:tc>
          <w:tcPr>
            <w:tcW w:w="2300" w:type="dxa"/>
            <w:tcBorders>
              <w:top w:val="nil"/>
              <w:left w:val="nil"/>
              <w:bottom w:val="nil"/>
              <w:right w:val="nil"/>
            </w:tcBorders>
            <w:tcMar>
              <w:top w:w="35" w:type="dxa"/>
              <w:left w:w="35" w:type="dxa"/>
              <w:bottom w:w="35" w:type="dxa"/>
              <w:right w:w="35" w:type="dxa"/>
            </w:tcMar>
            <w:vAlign w:val="center"/>
          </w:tcPr>
          <w:p w14:paraId="46976E2A" w14:textId="77777777" w:rsidR="00F40060" w:rsidRPr="00573834" w:rsidRDefault="007909FE">
            <w:pPr>
              <w:spacing w:after="0" w:line="228" w:lineRule="auto"/>
            </w:pPr>
            <w:r w:rsidRPr="00573834">
              <w:rPr>
                <w:sz w:val="14"/>
              </w:rPr>
              <w:t>Pyranocoumarin</w:t>
            </w:r>
          </w:p>
        </w:tc>
        <w:tc>
          <w:tcPr>
            <w:tcW w:w="1800" w:type="dxa"/>
            <w:tcBorders>
              <w:top w:val="nil"/>
              <w:left w:val="nil"/>
              <w:bottom w:val="nil"/>
              <w:right w:val="nil"/>
            </w:tcBorders>
            <w:tcMar>
              <w:top w:w="35" w:type="dxa"/>
              <w:left w:w="35" w:type="dxa"/>
              <w:bottom w:w="35" w:type="dxa"/>
              <w:right w:w="35" w:type="dxa"/>
            </w:tcMar>
            <w:vAlign w:val="center"/>
          </w:tcPr>
          <w:p w14:paraId="3A6A0DD6" w14:textId="77777777" w:rsidR="00F40060" w:rsidRPr="00573834" w:rsidRDefault="007909FE">
            <w:r w:rsidRPr="00573834">
              <w:t>[S17]</w:t>
            </w:r>
          </w:p>
        </w:tc>
      </w:tr>
      <w:tr w:rsidR="00F40060" w:rsidRPr="00573834" w14:paraId="0DF6DE46"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7F1D11DA" w14:textId="77777777" w:rsidR="00F40060" w:rsidRPr="00573834" w:rsidRDefault="007909FE">
            <w:pPr>
              <w:spacing w:after="0" w:line="228" w:lineRule="auto"/>
            </w:pPr>
            <w:r w:rsidRPr="00573834">
              <w:rPr>
                <w:sz w:val="14"/>
              </w:rPr>
              <w:t>12</w:t>
            </w:r>
          </w:p>
        </w:tc>
        <w:tc>
          <w:tcPr>
            <w:tcW w:w="6800" w:type="dxa"/>
            <w:tcBorders>
              <w:top w:val="nil"/>
              <w:left w:val="nil"/>
              <w:bottom w:val="nil"/>
              <w:right w:val="nil"/>
            </w:tcBorders>
            <w:tcMar>
              <w:top w:w="35" w:type="dxa"/>
              <w:left w:w="35" w:type="dxa"/>
              <w:bottom w:w="35" w:type="dxa"/>
              <w:right w:w="35" w:type="dxa"/>
            </w:tcMar>
            <w:vAlign w:val="center"/>
          </w:tcPr>
          <w:p w14:paraId="1942D734" w14:textId="77777777" w:rsidR="00F40060" w:rsidRPr="00573834" w:rsidRDefault="007909FE">
            <w:pPr>
              <w:spacing w:after="0" w:line="228" w:lineRule="auto"/>
            </w:pPr>
            <w:proofErr w:type="spellStart"/>
            <w:r w:rsidRPr="00573834">
              <w:rPr>
                <w:sz w:val="14"/>
              </w:rPr>
              <w:t>Isoimperatorin</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344694DF" w14:textId="77777777" w:rsidR="00F40060" w:rsidRPr="00573834" w:rsidRDefault="007909FE">
            <w:r w:rsidRPr="00573834">
              <w:t>C₁₆H₁₄O₄</w:t>
            </w:r>
          </w:p>
        </w:tc>
        <w:tc>
          <w:tcPr>
            <w:tcW w:w="2300" w:type="dxa"/>
            <w:tcBorders>
              <w:top w:val="nil"/>
              <w:left w:val="nil"/>
              <w:bottom w:val="nil"/>
              <w:right w:val="nil"/>
            </w:tcBorders>
            <w:tcMar>
              <w:top w:w="35" w:type="dxa"/>
              <w:left w:w="35" w:type="dxa"/>
              <w:bottom w:w="35" w:type="dxa"/>
              <w:right w:w="35" w:type="dxa"/>
            </w:tcMar>
            <w:vAlign w:val="center"/>
          </w:tcPr>
          <w:p w14:paraId="12CA0495" w14:textId="77777777" w:rsidR="00F40060" w:rsidRPr="00573834" w:rsidRDefault="007909FE">
            <w:pPr>
              <w:spacing w:after="0" w:line="228" w:lineRule="auto"/>
            </w:pPr>
            <w:r w:rsidRPr="00573834">
              <w:rPr>
                <w:sz w:val="14"/>
              </w:rPr>
              <w:t>Furanocoumarin</w:t>
            </w:r>
          </w:p>
        </w:tc>
        <w:tc>
          <w:tcPr>
            <w:tcW w:w="1800" w:type="dxa"/>
            <w:tcBorders>
              <w:top w:val="nil"/>
              <w:left w:val="nil"/>
              <w:bottom w:val="nil"/>
              <w:right w:val="nil"/>
            </w:tcBorders>
            <w:tcMar>
              <w:top w:w="35" w:type="dxa"/>
              <w:left w:w="35" w:type="dxa"/>
              <w:bottom w:w="35" w:type="dxa"/>
              <w:right w:w="35" w:type="dxa"/>
            </w:tcMar>
            <w:vAlign w:val="center"/>
          </w:tcPr>
          <w:p w14:paraId="6B1E8C3D" w14:textId="77777777" w:rsidR="00F40060" w:rsidRPr="00573834" w:rsidRDefault="007909FE">
            <w:r w:rsidRPr="00573834">
              <w:t>[S18]</w:t>
            </w:r>
          </w:p>
        </w:tc>
      </w:tr>
      <w:tr w:rsidR="00F40060" w:rsidRPr="00573834" w14:paraId="43AD1B0D"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2B9DC4D" w14:textId="77777777" w:rsidR="00F40060" w:rsidRPr="00573834" w:rsidRDefault="007909FE">
            <w:pPr>
              <w:spacing w:after="0" w:line="228" w:lineRule="auto"/>
            </w:pPr>
            <w:r w:rsidRPr="00573834">
              <w:rPr>
                <w:sz w:val="14"/>
              </w:rPr>
              <w:t>13</w:t>
            </w:r>
          </w:p>
        </w:tc>
        <w:tc>
          <w:tcPr>
            <w:tcW w:w="6800" w:type="dxa"/>
            <w:tcBorders>
              <w:top w:val="nil"/>
              <w:left w:val="nil"/>
              <w:bottom w:val="nil"/>
              <w:right w:val="nil"/>
            </w:tcBorders>
            <w:tcMar>
              <w:top w:w="35" w:type="dxa"/>
              <w:left w:w="35" w:type="dxa"/>
              <w:bottom w:w="35" w:type="dxa"/>
              <w:right w:w="35" w:type="dxa"/>
            </w:tcMar>
            <w:vAlign w:val="center"/>
          </w:tcPr>
          <w:p w14:paraId="3F454AA4" w14:textId="77777777" w:rsidR="00F40060" w:rsidRPr="00573834" w:rsidRDefault="007909FE">
            <w:pPr>
              <w:spacing w:after="0" w:line="228" w:lineRule="auto"/>
            </w:pPr>
            <w:proofErr w:type="spellStart"/>
            <w:r w:rsidRPr="00573834">
              <w:rPr>
                <w:sz w:val="14"/>
              </w:rPr>
              <w:t>Aviprin</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604D5928" w14:textId="77777777" w:rsidR="00F40060" w:rsidRPr="00573834" w:rsidRDefault="007909FE">
            <w:r w:rsidRPr="00573834">
              <w:t>C₁₆H₁₆O₆</w:t>
            </w:r>
          </w:p>
        </w:tc>
        <w:tc>
          <w:tcPr>
            <w:tcW w:w="2300" w:type="dxa"/>
            <w:tcBorders>
              <w:top w:val="nil"/>
              <w:left w:val="nil"/>
              <w:bottom w:val="nil"/>
              <w:right w:val="nil"/>
            </w:tcBorders>
            <w:tcMar>
              <w:top w:w="35" w:type="dxa"/>
              <w:left w:w="35" w:type="dxa"/>
              <w:bottom w:w="35" w:type="dxa"/>
              <w:right w:w="35" w:type="dxa"/>
            </w:tcMar>
            <w:vAlign w:val="center"/>
          </w:tcPr>
          <w:p w14:paraId="12623CBC" w14:textId="77777777" w:rsidR="00F40060" w:rsidRPr="00573834" w:rsidRDefault="007909FE">
            <w:pPr>
              <w:spacing w:after="0" w:line="228" w:lineRule="auto"/>
            </w:pPr>
            <w:r w:rsidRPr="00573834">
              <w:rPr>
                <w:sz w:val="14"/>
              </w:rPr>
              <w:t>Furanocoumarin</w:t>
            </w:r>
          </w:p>
        </w:tc>
        <w:tc>
          <w:tcPr>
            <w:tcW w:w="1800" w:type="dxa"/>
            <w:tcBorders>
              <w:top w:val="nil"/>
              <w:left w:val="nil"/>
              <w:bottom w:val="nil"/>
              <w:right w:val="nil"/>
            </w:tcBorders>
            <w:tcMar>
              <w:top w:w="35" w:type="dxa"/>
              <w:left w:w="35" w:type="dxa"/>
              <w:bottom w:w="35" w:type="dxa"/>
              <w:right w:w="35" w:type="dxa"/>
            </w:tcMar>
            <w:vAlign w:val="center"/>
          </w:tcPr>
          <w:p w14:paraId="5DC0ACAC" w14:textId="77777777" w:rsidR="00F40060" w:rsidRPr="00573834" w:rsidRDefault="007909FE">
            <w:r w:rsidRPr="00573834">
              <w:t>[S19]</w:t>
            </w:r>
          </w:p>
        </w:tc>
      </w:tr>
      <w:tr w:rsidR="00F40060" w:rsidRPr="00573834" w14:paraId="1D823978"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62F39005" w14:textId="77777777" w:rsidR="00F40060" w:rsidRPr="00573834" w:rsidRDefault="007909FE">
            <w:pPr>
              <w:spacing w:after="0" w:line="228" w:lineRule="auto"/>
            </w:pPr>
            <w:r w:rsidRPr="00573834">
              <w:rPr>
                <w:sz w:val="14"/>
              </w:rPr>
              <w:t>14</w:t>
            </w:r>
          </w:p>
        </w:tc>
        <w:tc>
          <w:tcPr>
            <w:tcW w:w="6800" w:type="dxa"/>
            <w:tcBorders>
              <w:top w:val="nil"/>
              <w:left w:val="nil"/>
              <w:bottom w:val="nil"/>
              <w:right w:val="nil"/>
            </w:tcBorders>
            <w:tcMar>
              <w:top w:w="35" w:type="dxa"/>
              <w:left w:w="35" w:type="dxa"/>
              <w:bottom w:w="35" w:type="dxa"/>
              <w:right w:w="35" w:type="dxa"/>
            </w:tcMar>
            <w:vAlign w:val="center"/>
          </w:tcPr>
          <w:p w14:paraId="34E908E7" w14:textId="77777777" w:rsidR="00F40060" w:rsidRPr="00573834" w:rsidRDefault="007909FE">
            <w:pPr>
              <w:spacing w:after="0" w:line="228" w:lineRule="auto"/>
            </w:pPr>
            <w:r w:rsidRPr="00573834">
              <w:rPr>
                <w:sz w:val="14"/>
              </w:rPr>
              <w:t>4′-O-β-D-glucosyl-5-O-methylvisamminol</w:t>
            </w:r>
          </w:p>
        </w:tc>
        <w:tc>
          <w:tcPr>
            <w:tcW w:w="1500" w:type="dxa"/>
            <w:tcBorders>
              <w:top w:val="nil"/>
              <w:left w:val="nil"/>
              <w:bottom w:val="nil"/>
              <w:right w:val="nil"/>
            </w:tcBorders>
            <w:tcMar>
              <w:top w:w="35" w:type="dxa"/>
              <w:left w:w="35" w:type="dxa"/>
              <w:bottom w:w="35" w:type="dxa"/>
              <w:right w:w="35" w:type="dxa"/>
            </w:tcMar>
            <w:vAlign w:val="center"/>
          </w:tcPr>
          <w:p w14:paraId="6B074DC6" w14:textId="77777777" w:rsidR="00F40060" w:rsidRPr="00573834" w:rsidRDefault="007909FE">
            <w:r w:rsidRPr="00573834">
              <w:t>C₂₂H₂₈O₁₀</w:t>
            </w:r>
          </w:p>
        </w:tc>
        <w:tc>
          <w:tcPr>
            <w:tcW w:w="2300" w:type="dxa"/>
            <w:tcBorders>
              <w:top w:val="nil"/>
              <w:left w:val="nil"/>
              <w:bottom w:val="nil"/>
              <w:right w:val="nil"/>
            </w:tcBorders>
            <w:tcMar>
              <w:top w:w="35" w:type="dxa"/>
              <w:left w:w="35" w:type="dxa"/>
              <w:bottom w:w="35" w:type="dxa"/>
              <w:right w:w="35" w:type="dxa"/>
            </w:tcMar>
            <w:vAlign w:val="center"/>
          </w:tcPr>
          <w:p w14:paraId="123F8631" w14:textId="77777777" w:rsidR="00F40060" w:rsidRPr="00573834" w:rsidRDefault="007909FE">
            <w:pPr>
              <w:spacing w:after="0" w:line="228" w:lineRule="auto"/>
            </w:pPr>
            <w:r w:rsidRPr="00573834">
              <w:rPr>
                <w:sz w:val="14"/>
              </w:rPr>
              <w:t>Chromone glycoside</w:t>
            </w:r>
          </w:p>
        </w:tc>
        <w:tc>
          <w:tcPr>
            <w:tcW w:w="1800" w:type="dxa"/>
            <w:tcBorders>
              <w:top w:val="nil"/>
              <w:left w:val="nil"/>
              <w:bottom w:val="nil"/>
              <w:right w:val="nil"/>
            </w:tcBorders>
            <w:tcMar>
              <w:top w:w="35" w:type="dxa"/>
              <w:left w:w="35" w:type="dxa"/>
              <w:bottom w:w="35" w:type="dxa"/>
              <w:right w:w="35" w:type="dxa"/>
            </w:tcMar>
            <w:vAlign w:val="center"/>
          </w:tcPr>
          <w:p w14:paraId="2A0BB096" w14:textId="77777777" w:rsidR="00F40060" w:rsidRPr="00573834" w:rsidRDefault="007909FE">
            <w:r w:rsidRPr="00573834">
              <w:t>[S19]</w:t>
            </w:r>
          </w:p>
        </w:tc>
      </w:tr>
      <w:tr w:rsidR="00F40060" w:rsidRPr="00573834" w14:paraId="6A78EE26"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27E3754E" w14:textId="77777777" w:rsidR="00F40060" w:rsidRPr="00573834" w:rsidRDefault="007909FE">
            <w:pPr>
              <w:spacing w:after="0" w:line="228" w:lineRule="auto"/>
            </w:pPr>
            <w:r w:rsidRPr="00573834">
              <w:rPr>
                <w:sz w:val="14"/>
              </w:rPr>
              <w:t>15</w:t>
            </w:r>
          </w:p>
        </w:tc>
        <w:tc>
          <w:tcPr>
            <w:tcW w:w="6800" w:type="dxa"/>
            <w:tcBorders>
              <w:top w:val="nil"/>
              <w:left w:val="nil"/>
              <w:bottom w:val="nil"/>
              <w:right w:val="nil"/>
            </w:tcBorders>
            <w:tcMar>
              <w:top w:w="35" w:type="dxa"/>
              <w:left w:w="35" w:type="dxa"/>
              <w:bottom w:w="35" w:type="dxa"/>
              <w:right w:w="35" w:type="dxa"/>
            </w:tcMar>
            <w:vAlign w:val="center"/>
          </w:tcPr>
          <w:p w14:paraId="5C17FA77" w14:textId="77777777" w:rsidR="00F40060" w:rsidRPr="00573834" w:rsidRDefault="007909FE">
            <w:pPr>
              <w:spacing w:after="0" w:line="228" w:lineRule="auto"/>
            </w:pPr>
            <w:r w:rsidRPr="00573834">
              <w:rPr>
                <w:sz w:val="14"/>
              </w:rPr>
              <w:t>3′-O-angeloylhamaudol</w:t>
            </w:r>
          </w:p>
        </w:tc>
        <w:tc>
          <w:tcPr>
            <w:tcW w:w="1500" w:type="dxa"/>
            <w:tcBorders>
              <w:top w:val="nil"/>
              <w:left w:val="nil"/>
              <w:bottom w:val="nil"/>
              <w:right w:val="nil"/>
            </w:tcBorders>
            <w:tcMar>
              <w:top w:w="35" w:type="dxa"/>
              <w:left w:w="35" w:type="dxa"/>
              <w:bottom w:w="35" w:type="dxa"/>
              <w:right w:w="35" w:type="dxa"/>
            </w:tcMar>
            <w:vAlign w:val="center"/>
          </w:tcPr>
          <w:p w14:paraId="1EF08BDD" w14:textId="77777777" w:rsidR="00F40060" w:rsidRPr="00573834" w:rsidRDefault="007909FE">
            <w:r w:rsidRPr="00573834">
              <w:t>C₂₀H₂₂O₆</w:t>
            </w:r>
          </w:p>
        </w:tc>
        <w:tc>
          <w:tcPr>
            <w:tcW w:w="2300" w:type="dxa"/>
            <w:tcBorders>
              <w:top w:val="nil"/>
              <w:left w:val="nil"/>
              <w:bottom w:val="nil"/>
              <w:right w:val="nil"/>
            </w:tcBorders>
            <w:tcMar>
              <w:top w:w="35" w:type="dxa"/>
              <w:left w:w="35" w:type="dxa"/>
              <w:bottom w:w="35" w:type="dxa"/>
              <w:right w:w="35" w:type="dxa"/>
            </w:tcMar>
            <w:vAlign w:val="center"/>
          </w:tcPr>
          <w:p w14:paraId="0D324E97" w14:textId="77777777" w:rsidR="00F40060" w:rsidRPr="00573834" w:rsidRDefault="007909FE">
            <w:pPr>
              <w:spacing w:after="0" w:line="228" w:lineRule="auto"/>
            </w:pPr>
            <w:r w:rsidRPr="00573834">
              <w:rPr>
                <w:sz w:val="14"/>
              </w:rPr>
              <w:t>Pyranocoumarin</w:t>
            </w:r>
          </w:p>
        </w:tc>
        <w:tc>
          <w:tcPr>
            <w:tcW w:w="1800" w:type="dxa"/>
            <w:tcBorders>
              <w:top w:val="nil"/>
              <w:left w:val="nil"/>
              <w:bottom w:val="nil"/>
              <w:right w:val="nil"/>
            </w:tcBorders>
            <w:tcMar>
              <w:top w:w="35" w:type="dxa"/>
              <w:left w:w="35" w:type="dxa"/>
              <w:bottom w:w="35" w:type="dxa"/>
              <w:right w:w="35" w:type="dxa"/>
            </w:tcMar>
            <w:vAlign w:val="center"/>
          </w:tcPr>
          <w:p w14:paraId="5DFDBE43" w14:textId="77777777" w:rsidR="00F40060" w:rsidRPr="00573834" w:rsidRDefault="007909FE">
            <w:r w:rsidRPr="00573834">
              <w:t>[S19]</w:t>
            </w:r>
          </w:p>
        </w:tc>
      </w:tr>
      <w:tr w:rsidR="00F40060" w:rsidRPr="00573834" w14:paraId="1D190EED"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3C551187" w14:textId="77777777" w:rsidR="00F40060" w:rsidRPr="00573834" w:rsidRDefault="007909FE">
            <w:pPr>
              <w:spacing w:after="0" w:line="228" w:lineRule="auto"/>
            </w:pPr>
            <w:r w:rsidRPr="00573834">
              <w:rPr>
                <w:sz w:val="14"/>
              </w:rPr>
              <w:t>16</w:t>
            </w:r>
          </w:p>
        </w:tc>
        <w:tc>
          <w:tcPr>
            <w:tcW w:w="6800" w:type="dxa"/>
            <w:tcBorders>
              <w:top w:val="nil"/>
              <w:left w:val="nil"/>
              <w:bottom w:val="nil"/>
              <w:right w:val="nil"/>
            </w:tcBorders>
            <w:tcMar>
              <w:top w:w="35" w:type="dxa"/>
              <w:left w:w="35" w:type="dxa"/>
              <w:bottom w:w="35" w:type="dxa"/>
              <w:right w:w="35" w:type="dxa"/>
            </w:tcMar>
            <w:vAlign w:val="center"/>
          </w:tcPr>
          <w:p w14:paraId="268E4D33" w14:textId="77777777" w:rsidR="00F40060" w:rsidRPr="00573834" w:rsidRDefault="007909FE">
            <w:pPr>
              <w:spacing w:after="0" w:line="228" w:lineRule="auto"/>
            </w:pPr>
            <w:r w:rsidRPr="00573834">
              <w:rPr>
                <w:sz w:val="14"/>
              </w:rPr>
              <w:t>β-Sitosterol</w:t>
            </w:r>
          </w:p>
        </w:tc>
        <w:tc>
          <w:tcPr>
            <w:tcW w:w="1500" w:type="dxa"/>
            <w:tcBorders>
              <w:top w:val="nil"/>
              <w:left w:val="nil"/>
              <w:bottom w:val="nil"/>
              <w:right w:val="nil"/>
            </w:tcBorders>
            <w:tcMar>
              <w:top w:w="35" w:type="dxa"/>
              <w:left w:w="35" w:type="dxa"/>
              <w:bottom w:w="35" w:type="dxa"/>
              <w:right w:w="35" w:type="dxa"/>
            </w:tcMar>
            <w:vAlign w:val="center"/>
          </w:tcPr>
          <w:p w14:paraId="3C34593F" w14:textId="77777777" w:rsidR="00F40060" w:rsidRPr="00573834" w:rsidRDefault="007909FE">
            <w:r w:rsidRPr="00573834">
              <w:t>C₂₉H₅₀O</w:t>
            </w:r>
          </w:p>
        </w:tc>
        <w:tc>
          <w:tcPr>
            <w:tcW w:w="2300" w:type="dxa"/>
            <w:tcBorders>
              <w:top w:val="nil"/>
              <w:left w:val="nil"/>
              <w:bottom w:val="nil"/>
              <w:right w:val="nil"/>
            </w:tcBorders>
            <w:tcMar>
              <w:top w:w="35" w:type="dxa"/>
              <w:left w:w="35" w:type="dxa"/>
              <w:bottom w:w="35" w:type="dxa"/>
              <w:right w:w="35" w:type="dxa"/>
            </w:tcMar>
            <w:vAlign w:val="center"/>
          </w:tcPr>
          <w:p w14:paraId="3F5096CF" w14:textId="77777777" w:rsidR="00F40060" w:rsidRPr="00573834" w:rsidRDefault="007909FE">
            <w:pPr>
              <w:spacing w:after="0" w:line="228" w:lineRule="auto"/>
            </w:pPr>
            <w:r w:rsidRPr="00573834">
              <w:rPr>
                <w:sz w:val="14"/>
              </w:rPr>
              <w:t>Sterol</w:t>
            </w:r>
          </w:p>
        </w:tc>
        <w:tc>
          <w:tcPr>
            <w:tcW w:w="1800" w:type="dxa"/>
            <w:tcBorders>
              <w:top w:val="nil"/>
              <w:left w:val="nil"/>
              <w:bottom w:val="nil"/>
              <w:right w:val="nil"/>
            </w:tcBorders>
            <w:tcMar>
              <w:top w:w="35" w:type="dxa"/>
              <w:left w:w="35" w:type="dxa"/>
              <w:bottom w:w="35" w:type="dxa"/>
              <w:right w:w="35" w:type="dxa"/>
            </w:tcMar>
            <w:vAlign w:val="center"/>
          </w:tcPr>
          <w:p w14:paraId="11B663A3" w14:textId="77777777" w:rsidR="00F40060" w:rsidRPr="00573834" w:rsidRDefault="007909FE">
            <w:r w:rsidRPr="00573834">
              <w:t>[S17]</w:t>
            </w:r>
          </w:p>
        </w:tc>
      </w:tr>
      <w:tr w:rsidR="00F40060" w:rsidRPr="00573834" w14:paraId="6F45C059"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655E621A" w14:textId="77777777" w:rsidR="00F40060" w:rsidRPr="00573834" w:rsidRDefault="007909FE">
            <w:pPr>
              <w:spacing w:after="0" w:line="228" w:lineRule="auto"/>
            </w:pPr>
            <w:r w:rsidRPr="00573834">
              <w:rPr>
                <w:sz w:val="14"/>
              </w:rPr>
              <w:t>17</w:t>
            </w:r>
          </w:p>
        </w:tc>
        <w:tc>
          <w:tcPr>
            <w:tcW w:w="6800" w:type="dxa"/>
            <w:tcBorders>
              <w:top w:val="nil"/>
              <w:left w:val="nil"/>
              <w:bottom w:val="nil"/>
              <w:right w:val="nil"/>
            </w:tcBorders>
            <w:tcMar>
              <w:top w:w="35" w:type="dxa"/>
              <w:left w:w="35" w:type="dxa"/>
              <w:bottom w:w="35" w:type="dxa"/>
              <w:right w:w="35" w:type="dxa"/>
            </w:tcMar>
            <w:vAlign w:val="center"/>
          </w:tcPr>
          <w:p w14:paraId="70E66EA3" w14:textId="77777777" w:rsidR="00F40060" w:rsidRPr="00573834" w:rsidRDefault="007909FE">
            <w:pPr>
              <w:spacing w:after="0" w:line="228" w:lineRule="auto"/>
            </w:pPr>
            <w:proofErr w:type="spellStart"/>
            <w:r w:rsidRPr="00573834">
              <w:rPr>
                <w:sz w:val="14"/>
              </w:rPr>
              <w:t>Daucosterol</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532F5255" w14:textId="77777777" w:rsidR="00F40060" w:rsidRPr="00573834" w:rsidRDefault="007909FE">
            <w:r w:rsidRPr="00573834">
              <w:t>C₃₅H₆₀O₆</w:t>
            </w:r>
          </w:p>
        </w:tc>
        <w:tc>
          <w:tcPr>
            <w:tcW w:w="2300" w:type="dxa"/>
            <w:tcBorders>
              <w:top w:val="nil"/>
              <w:left w:val="nil"/>
              <w:bottom w:val="nil"/>
              <w:right w:val="nil"/>
            </w:tcBorders>
            <w:tcMar>
              <w:top w:w="35" w:type="dxa"/>
              <w:left w:w="35" w:type="dxa"/>
              <w:bottom w:w="35" w:type="dxa"/>
              <w:right w:w="35" w:type="dxa"/>
            </w:tcMar>
            <w:vAlign w:val="center"/>
          </w:tcPr>
          <w:p w14:paraId="59766F1A" w14:textId="77777777" w:rsidR="00F40060" w:rsidRPr="00573834" w:rsidRDefault="007909FE">
            <w:pPr>
              <w:spacing w:after="0" w:line="228" w:lineRule="auto"/>
            </w:pPr>
            <w:r w:rsidRPr="00573834">
              <w:rPr>
                <w:sz w:val="14"/>
              </w:rPr>
              <w:t>Sterol glycoside</w:t>
            </w:r>
          </w:p>
        </w:tc>
        <w:tc>
          <w:tcPr>
            <w:tcW w:w="1800" w:type="dxa"/>
            <w:tcBorders>
              <w:top w:val="nil"/>
              <w:left w:val="nil"/>
              <w:bottom w:val="nil"/>
              <w:right w:val="nil"/>
            </w:tcBorders>
            <w:tcMar>
              <w:top w:w="35" w:type="dxa"/>
              <w:left w:w="35" w:type="dxa"/>
              <w:bottom w:w="35" w:type="dxa"/>
              <w:right w:w="35" w:type="dxa"/>
            </w:tcMar>
            <w:vAlign w:val="center"/>
          </w:tcPr>
          <w:p w14:paraId="2F912BB0" w14:textId="77777777" w:rsidR="00F40060" w:rsidRPr="00573834" w:rsidRDefault="007909FE">
            <w:r w:rsidRPr="00573834">
              <w:t>[S19]</w:t>
            </w:r>
          </w:p>
        </w:tc>
      </w:tr>
      <w:tr w:rsidR="00F40060" w:rsidRPr="00573834" w14:paraId="1D4A051C"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61F10620" w14:textId="77777777" w:rsidR="00F40060" w:rsidRPr="00573834" w:rsidRDefault="007909FE">
            <w:pPr>
              <w:spacing w:after="0" w:line="228" w:lineRule="auto"/>
            </w:pPr>
            <w:r w:rsidRPr="00573834">
              <w:rPr>
                <w:sz w:val="14"/>
              </w:rPr>
              <w:t>18</w:t>
            </w:r>
          </w:p>
        </w:tc>
        <w:tc>
          <w:tcPr>
            <w:tcW w:w="6800" w:type="dxa"/>
            <w:tcBorders>
              <w:top w:val="nil"/>
              <w:left w:val="nil"/>
              <w:bottom w:val="nil"/>
              <w:right w:val="nil"/>
            </w:tcBorders>
            <w:tcMar>
              <w:top w:w="35" w:type="dxa"/>
              <w:left w:w="35" w:type="dxa"/>
              <w:bottom w:w="35" w:type="dxa"/>
              <w:right w:w="35" w:type="dxa"/>
            </w:tcMar>
            <w:vAlign w:val="center"/>
          </w:tcPr>
          <w:p w14:paraId="7684D3C3" w14:textId="77777777" w:rsidR="00F40060" w:rsidRPr="00573834" w:rsidRDefault="007909FE">
            <w:pPr>
              <w:spacing w:after="0" w:line="228" w:lineRule="auto"/>
            </w:pPr>
            <w:r w:rsidRPr="00573834">
              <w:rPr>
                <w:sz w:val="14"/>
              </w:rPr>
              <w:t>Cycloeucalenol</w:t>
            </w:r>
          </w:p>
        </w:tc>
        <w:tc>
          <w:tcPr>
            <w:tcW w:w="1500" w:type="dxa"/>
            <w:tcBorders>
              <w:top w:val="nil"/>
              <w:left w:val="nil"/>
              <w:bottom w:val="nil"/>
              <w:right w:val="nil"/>
            </w:tcBorders>
            <w:tcMar>
              <w:top w:w="35" w:type="dxa"/>
              <w:left w:w="35" w:type="dxa"/>
              <w:bottom w:w="35" w:type="dxa"/>
              <w:right w:w="35" w:type="dxa"/>
            </w:tcMar>
            <w:vAlign w:val="center"/>
          </w:tcPr>
          <w:p w14:paraId="60BCCD62" w14:textId="77777777" w:rsidR="00F40060" w:rsidRPr="00573834" w:rsidRDefault="007909FE">
            <w:r w:rsidRPr="00573834">
              <w:t>C₃₀H₅₀O</w:t>
            </w:r>
          </w:p>
        </w:tc>
        <w:tc>
          <w:tcPr>
            <w:tcW w:w="2300" w:type="dxa"/>
            <w:tcBorders>
              <w:top w:val="nil"/>
              <w:left w:val="nil"/>
              <w:bottom w:val="nil"/>
              <w:right w:val="nil"/>
            </w:tcBorders>
            <w:tcMar>
              <w:top w:w="35" w:type="dxa"/>
              <w:left w:w="35" w:type="dxa"/>
              <w:bottom w:w="35" w:type="dxa"/>
              <w:right w:w="35" w:type="dxa"/>
            </w:tcMar>
            <w:vAlign w:val="center"/>
          </w:tcPr>
          <w:p w14:paraId="46201805" w14:textId="77777777" w:rsidR="00F40060" w:rsidRPr="00573834" w:rsidRDefault="007909FE">
            <w:pPr>
              <w:spacing w:after="0" w:line="228" w:lineRule="auto"/>
            </w:pPr>
            <w:r w:rsidRPr="00573834">
              <w:rPr>
                <w:sz w:val="14"/>
              </w:rPr>
              <w:t>Triterpenoid</w:t>
            </w:r>
          </w:p>
        </w:tc>
        <w:tc>
          <w:tcPr>
            <w:tcW w:w="1800" w:type="dxa"/>
            <w:tcBorders>
              <w:top w:val="nil"/>
              <w:left w:val="nil"/>
              <w:bottom w:val="nil"/>
              <w:right w:val="nil"/>
            </w:tcBorders>
            <w:tcMar>
              <w:top w:w="35" w:type="dxa"/>
              <w:left w:w="35" w:type="dxa"/>
              <w:bottom w:w="35" w:type="dxa"/>
              <w:right w:w="35" w:type="dxa"/>
            </w:tcMar>
            <w:vAlign w:val="center"/>
          </w:tcPr>
          <w:p w14:paraId="5846557A" w14:textId="77777777" w:rsidR="00F40060" w:rsidRPr="00573834" w:rsidRDefault="007909FE">
            <w:r w:rsidRPr="00573834">
              <w:t>[S18]</w:t>
            </w:r>
          </w:p>
        </w:tc>
      </w:tr>
      <w:tr w:rsidR="00F40060" w:rsidRPr="00573834" w14:paraId="7B072B43"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3BB2CA34" w14:textId="77777777" w:rsidR="00F40060" w:rsidRPr="00573834" w:rsidRDefault="007909FE">
            <w:pPr>
              <w:spacing w:after="0" w:line="228" w:lineRule="auto"/>
            </w:pPr>
            <w:r w:rsidRPr="00573834">
              <w:rPr>
                <w:sz w:val="14"/>
              </w:rPr>
              <w:t>19</w:t>
            </w:r>
          </w:p>
        </w:tc>
        <w:tc>
          <w:tcPr>
            <w:tcW w:w="6800" w:type="dxa"/>
            <w:tcBorders>
              <w:top w:val="nil"/>
              <w:left w:val="nil"/>
              <w:bottom w:val="nil"/>
              <w:right w:val="nil"/>
            </w:tcBorders>
            <w:tcMar>
              <w:top w:w="35" w:type="dxa"/>
              <w:left w:w="35" w:type="dxa"/>
              <w:bottom w:w="35" w:type="dxa"/>
              <w:right w:w="35" w:type="dxa"/>
            </w:tcMar>
            <w:vAlign w:val="center"/>
          </w:tcPr>
          <w:p w14:paraId="55040E39" w14:textId="77777777" w:rsidR="00F40060" w:rsidRPr="00573834" w:rsidRDefault="007909FE">
            <w:pPr>
              <w:spacing w:after="0" w:line="228" w:lineRule="auto"/>
            </w:pPr>
            <w:r w:rsidRPr="00573834">
              <w:rPr>
                <w:sz w:val="14"/>
              </w:rPr>
              <w:t>9,19-Cycloergost-24(28)-en-3-ol, 4,14-dimethyl-, 3-acetate, (3β,4α,5α)-</w:t>
            </w:r>
          </w:p>
        </w:tc>
        <w:tc>
          <w:tcPr>
            <w:tcW w:w="1500" w:type="dxa"/>
            <w:tcBorders>
              <w:top w:val="nil"/>
              <w:left w:val="nil"/>
              <w:bottom w:val="nil"/>
              <w:right w:val="nil"/>
            </w:tcBorders>
            <w:tcMar>
              <w:top w:w="35" w:type="dxa"/>
              <w:left w:w="35" w:type="dxa"/>
              <w:bottom w:w="35" w:type="dxa"/>
              <w:right w:w="35" w:type="dxa"/>
            </w:tcMar>
            <w:vAlign w:val="center"/>
          </w:tcPr>
          <w:p w14:paraId="17A278AD" w14:textId="77777777" w:rsidR="00F40060" w:rsidRPr="00573834" w:rsidRDefault="007909FE">
            <w:r w:rsidRPr="00573834">
              <w:t>C₃₂H₅₂O₂</w:t>
            </w:r>
          </w:p>
        </w:tc>
        <w:tc>
          <w:tcPr>
            <w:tcW w:w="2300" w:type="dxa"/>
            <w:tcBorders>
              <w:top w:val="nil"/>
              <w:left w:val="nil"/>
              <w:bottom w:val="nil"/>
              <w:right w:val="nil"/>
            </w:tcBorders>
            <w:tcMar>
              <w:top w:w="35" w:type="dxa"/>
              <w:left w:w="35" w:type="dxa"/>
              <w:bottom w:w="35" w:type="dxa"/>
              <w:right w:w="35" w:type="dxa"/>
            </w:tcMar>
            <w:vAlign w:val="center"/>
          </w:tcPr>
          <w:p w14:paraId="4EFC41C4" w14:textId="77777777" w:rsidR="00F40060" w:rsidRPr="00573834" w:rsidRDefault="007909FE">
            <w:pPr>
              <w:spacing w:after="0" w:line="228" w:lineRule="auto"/>
            </w:pPr>
            <w:r w:rsidRPr="00573834">
              <w:rPr>
                <w:sz w:val="14"/>
              </w:rPr>
              <w:t>Steroidal compound</w:t>
            </w:r>
          </w:p>
        </w:tc>
        <w:tc>
          <w:tcPr>
            <w:tcW w:w="1800" w:type="dxa"/>
            <w:tcBorders>
              <w:top w:val="nil"/>
              <w:left w:val="nil"/>
              <w:bottom w:val="nil"/>
              <w:right w:val="nil"/>
            </w:tcBorders>
            <w:tcMar>
              <w:top w:w="35" w:type="dxa"/>
              <w:left w:w="35" w:type="dxa"/>
              <w:bottom w:w="35" w:type="dxa"/>
              <w:right w:w="35" w:type="dxa"/>
            </w:tcMar>
            <w:vAlign w:val="center"/>
          </w:tcPr>
          <w:p w14:paraId="3E73C988" w14:textId="77777777" w:rsidR="00F40060" w:rsidRPr="00573834" w:rsidRDefault="007909FE">
            <w:r w:rsidRPr="00573834">
              <w:t>[S18]</w:t>
            </w:r>
          </w:p>
        </w:tc>
      </w:tr>
      <w:tr w:rsidR="00F40060" w:rsidRPr="00573834" w14:paraId="170601E4"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D13A6C5" w14:textId="77777777" w:rsidR="00F40060" w:rsidRPr="00573834" w:rsidRDefault="007909FE">
            <w:pPr>
              <w:spacing w:after="0" w:line="228" w:lineRule="auto"/>
            </w:pPr>
            <w:r w:rsidRPr="00573834">
              <w:rPr>
                <w:sz w:val="14"/>
              </w:rPr>
              <w:t>20</w:t>
            </w:r>
          </w:p>
        </w:tc>
        <w:tc>
          <w:tcPr>
            <w:tcW w:w="6800" w:type="dxa"/>
            <w:tcBorders>
              <w:top w:val="nil"/>
              <w:left w:val="nil"/>
              <w:bottom w:val="nil"/>
              <w:right w:val="nil"/>
            </w:tcBorders>
            <w:tcMar>
              <w:top w:w="35" w:type="dxa"/>
              <w:left w:w="35" w:type="dxa"/>
              <w:bottom w:w="35" w:type="dxa"/>
              <w:right w:w="35" w:type="dxa"/>
            </w:tcMar>
            <w:vAlign w:val="center"/>
          </w:tcPr>
          <w:p w14:paraId="55F1B01A" w14:textId="77777777" w:rsidR="00F40060" w:rsidRPr="00573834" w:rsidRDefault="007909FE">
            <w:pPr>
              <w:spacing w:after="0" w:line="228" w:lineRule="auto"/>
            </w:pPr>
            <w:r w:rsidRPr="00573834">
              <w:rPr>
                <w:sz w:val="14"/>
              </w:rPr>
              <w:t>Stearic acid</w:t>
            </w:r>
          </w:p>
        </w:tc>
        <w:tc>
          <w:tcPr>
            <w:tcW w:w="1500" w:type="dxa"/>
            <w:tcBorders>
              <w:top w:val="nil"/>
              <w:left w:val="nil"/>
              <w:bottom w:val="nil"/>
              <w:right w:val="nil"/>
            </w:tcBorders>
            <w:tcMar>
              <w:top w:w="35" w:type="dxa"/>
              <w:left w:w="35" w:type="dxa"/>
              <w:bottom w:w="35" w:type="dxa"/>
              <w:right w:w="35" w:type="dxa"/>
            </w:tcMar>
            <w:vAlign w:val="center"/>
          </w:tcPr>
          <w:p w14:paraId="33FDBBCC" w14:textId="77777777" w:rsidR="00F40060" w:rsidRPr="00573834" w:rsidRDefault="007909FE">
            <w:r w:rsidRPr="00573834">
              <w:t>C₁₈H₃₆O₂</w:t>
            </w:r>
          </w:p>
        </w:tc>
        <w:tc>
          <w:tcPr>
            <w:tcW w:w="2300" w:type="dxa"/>
            <w:tcBorders>
              <w:top w:val="nil"/>
              <w:left w:val="nil"/>
              <w:bottom w:val="nil"/>
              <w:right w:val="nil"/>
            </w:tcBorders>
            <w:tcMar>
              <w:top w:w="35" w:type="dxa"/>
              <w:left w:w="35" w:type="dxa"/>
              <w:bottom w:w="35" w:type="dxa"/>
              <w:right w:w="35" w:type="dxa"/>
            </w:tcMar>
            <w:vAlign w:val="center"/>
          </w:tcPr>
          <w:p w14:paraId="281A5F99" w14:textId="77777777" w:rsidR="00F40060" w:rsidRPr="00573834" w:rsidRDefault="007909FE">
            <w:pPr>
              <w:spacing w:after="0" w:line="228" w:lineRule="auto"/>
            </w:pPr>
            <w:r w:rsidRPr="00573834">
              <w:rPr>
                <w:sz w:val="14"/>
              </w:rPr>
              <w:t>Fatty acid</w:t>
            </w:r>
          </w:p>
        </w:tc>
        <w:tc>
          <w:tcPr>
            <w:tcW w:w="1800" w:type="dxa"/>
            <w:tcBorders>
              <w:top w:val="nil"/>
              <w:left w:val="nil"/>
              <w:bottom w:val="nil"/>
              <w:right w:val="nil"/>
            </w:tcBorders>
            <w:tcMar>
              <w:top w:w="35" w:type="dxa"/>
              <w:left w:w="35" w:type="dxa"/>
              <w:bottom w:w="35" w:type="dxa"/>
              <w:right w:w="35" w:type="dxa"/>
            </w:tcMar>
            <w:vAlign w:val="center"/>
          </w:tcPr>
          <w:p w14:paraId="16D225EF" w14:textId="77777777" w:rsidR="00F40060" w:rsidRPr="00573834" w:rsidRDefault="007909FE">
            <w:r w:rsidRPr="00573834">
              <w:t>[S17]</w:t>
            </w:r>
          </w:p>
        </w:tc>
      </w:tr>
      <w:tr w:rsidR="00F40060" w:rsidRPr="00573834" w14:paraId="5555A6B7"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C8346EB" w14:textId="77777777" w:rsidR="00F40060" w:rsidRPr="00573834" w:rsidRDefault="007909FE">
            <w:pPr>
              <w:spacing w:after="0" w:line="228" w:lineRule="auto"/>
            </w:pPr>
            <w:r w:rsidRPr="00573834">
              <w:rPr>
                <w:sz w:val="14"/>
              </w:rPr>
              <w:t>21</w:t>
            </w:r>
          </w:p>
        </w:tc>
        <w:tc>
          <w:tcPr>
            <w:tcW w:w="6800" w:type="dxa"/>
            <w:tcBorders>
              <w:top w:val="nil"/>
              <w:left w:val="nil"/>
              <w:bottom w:val="nil"/>
              <w:right w:val="nil"/>
            </w:tcBorders>
            <w:tcMar>
              <w:top w:w="35" w:type="dxa"/>
              <w:left w:w="35" w:type="dxa"/>
              <w:bottom w:w="35" w:type="dxa"/>
              <w:right w:w="35" w:type="dxa"/>
            </w:tcMar>
            <w:vAlign w:val="center"/>
          </w:tcPr>
          <w:p w14:paraId="33447CF7" w14:textId="77777777" w:rsidR="00F40060" w:rsidRPr="00573834" w:rsidRDefault="007909FE">
            <w:pPr>
              <w:spacing w:after="0" w:line="228" w:lineRule="auto"/>
            </w:pPr>
            <w:r w:rsidRPr="00573834">
              <w:rPr>
                <w:sz w:val="14"/>
              </w:rPr>
              <w:t>(3R,8S,9Z)-1,9-heptadecadiene-4,6-diyne-3,8-diol</w:t>
            </w:r>
          </w:p>
        </w:tc>
        <w:tc>
          <w:tcPr>
            <w:tcW w:w="1500" w:type="dxa"/>
            <w:tcBorders>
              <w:top w:val="nil"/>
              <w:left w:val="nil"/>
              <w:bottom w:val="nil"/>
              <w:right w:val="nil"/>
            </w:tcBorders>
            <w:tcMar>
              <w:top w:w="35" w:type="dxa"/>
              <w:left w:w="35" w:type="dxa"/>
              <w:bottom w:w="35" w:type="dxa"/>
              <w:right w:w="35" w:type="dxa"/>
            </w:tcMar>
            <w:vAlign w:val="center"/>
          </w:tcPr>
          <w:p w14:paraId="657AD02B" w14:textId="77777777" w:rsidR="00F40060" w:rsidRPr="00573834" w:rsidRDefault="007909FE">
            <w:r w:rsidRPr="00573834">
              <w:t>C₁₇H₂₄O₂</w:t>
            </w:r>
          </w:p>
        </w:tc>
        <w:tc>
          <w:tcPr>
            <w:tcW w:w="2300" w:type="dxa"/>
            <w:tcBorders>
              <w:top w:val="nil"/>
              <w:left w:val="nil"/>
              <w:bottom w:val="nil"/>
              <w:right w:val="nil"/>
            </w:tcBorders>
            <w:tcMar>
              <w:top w:w="35" w:type="dxa"/>
              <w:left w:w="35" w:type="dxa"/>
              <w:bottom w:w="35" w:type="dxa"/>
              <w:right w:w="35" w:type="dxa"/>
            </w:tcMar>
            <w:vAlign w:val="center"/>
          </w:tcPr>
          <w:p w14:paraId="3390E38E" w14:textId="77777777" w:rsidR="00F40060" w:rsidRPr="00573834" w:rsidRDefault="007909FE">
            <w:pPr>
              <w:spacing w:after="0" w:line="228" w:lineRule="auto"/>
            </w:pPr>
            <w:r w:rsidRPr="00573834">
              <w:rPr>
                <w:sz w:val="14"/>
              </w:rPr>
              <w:t>Polyacetylene</w:t>
            </w:r>
          </w:p>
        </w:tc>
        <w:tc>
          <w:tcPr>
            <w:tcW w:w="1800" w:type="dxa"/>
            <w:tcBorders>
              <w:top w:val="nil"/>
              <w:left w:val="nil"/>
              <w:bottom w:val="nil"/>
              <w:right w:val="nil"/>
            </w:tcBorders>
            <w:tcMar>
              <w:top w:w="35" w:type="dxa"/>
              <w:left w:w="35" w:type="dxa"/>
              <w:bottom w:w="35" w:type="dxa"/>
              <w:right w:w="35" w:type="dxa"/>
            </w:tcMar>
            <w:vAlign w:val="center"/>
          </w:tcPr>
          <w:p w14:paraId="58768192" w14:textId="77777777" w:rsidR="00F40060" w:rsidRPr="00573834" w:rsidRDefault="007909FE">
            <w:r w:rsidRPr="00573834">
              <w:t>[S17]</w:t>
            </w:r>
          </w:p>
        </w:tc>
      </w:tr>
      <w:tr w:rsidR="00F40060" w:rsidRPr="00573834" w14:paraId="72874BCC"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1E98ACE" w14:textId="77777777" w:rsidR="00F40060" w:rsidRPr="00573834" w:rsidRDefault="007909FE">
            <w:pPr>
              <w:spacing w:after="0" w:line="228" w:lineRule="auto"/>
            </w:pPr>
            <w:r w:rsidRPr="00573834">
              <w:rPr>
                <w:sz w:val="14"/>
              </w:rPr>
              <w:t>22</w:t>
            </w:r>
          </w:p>
        </w:tc>
        <w:tc>
          <w:tcPr>
            <w:tcW w:w="6800" w:type="dxa"/>
            <w:tcBorders>
              <w:top w:val="nil"/>
              <w:left w:val="nil"/>
              <w:bottom w:val="nil"/>
              <w:right w:val="nil"/>
            </w:tcBorders>
            <w:tcMar>
              <w:top w:w="35" w:type="dxa"/>
              <w:left w:w="35" w:type="dxa"/>
              <w:bottom w:w="35" w:type="dxa"/>
              <w:right w:w="35" w:type="dxa"/>
            </w:tcMar>
            <w:vAlign w:val="center"/>
          </w:tcPr>
          <w:p w14:paraId="077ECFE4" w14:textId="77777777" w:rsidR="00F40060" w:rsidRPr="00573834" w:rsidRDefault="007909FE">
            <w:pPr>
              <w:spacing w:after="0" w:line="228" w:lineRule="auto"/>
            </w:pPr>
            <w:r w:rsidRPr="00573834">
              <w:rPr>
                <w:sz w:val="14"/>
              </w:rPr>
              <w:t>Falcarinol</w:t>
            </w:r>
          </w:p>
        </w:tc>
        <w:tc>
          <w:tcPr>
            <w:tcW w:w="1500" w:type="dxa"/>
            <w:tcBorders>
              <w:top w:val="nil"/>
              <w:left w:val="nil"/>
              <w:bottom w:val="nil"/>
              <w:right w:val="nil"/>
            </w:tcBorders>
            <w:tcMar>
              <w:top w:w="35" w:type="dxa"/>
              <w:left w:w="35" w:type="dxa"/>
              <w:bottom w:w="35" w:type="dxa"/>
              <w:right w:w="35" w:type="dxa"/>
            </w:tcMar>
            <w:vAlign w:val="center"/>
          </w:tcPr>
          <w:p w14:paraId="26FA0325" w14:textId="77777777" w:rsidR="00F40060" w:rsidRPr="00573834" w:rsidRDefault="007909FE">
            <w:r w:rsidRPr="00573834">
              <w:t>C₁₇H₂₄O</w:t>
            </w:r>
          </w:p>
        </w:tc>
        <w:tc>
          <w:tcPr>
            <w:tcW w:w="2300" w:type="dxa"/>
            <w:tcBorders>
              <w:top w:val="nil"/>
              <w:left w:val="nil"/>
              <w:bottom w:val="nil"/>
              <w:right w:val="nil"/>
            </w:tcBorders>
            <w:tcMar>
              <w:top w:w="35" w:type="dxa"/>
              <w:left w:w="35" w:type="dxa"/>
              <w:bottom w:w="35" w:type="dxa"/>
              <w:right w:w="35" w:type="dxa"/>
            </w:tcMar>
            <w:vAlign w:val="center"/>
          </w:tcPr>
          <w:p w14:paraId="60576773" w14:textId="77777777" w:rsidR="00F40060" w:rsidRPr="00573834" w:rsidRDefault="007909FE">
            <w:pPr>
              <w:spacing w:after="0" w:line="228" w:lineRule="auto"/>
            </w:pPr>
            <w:r w:rsidRPr="00573834">
              <w:rPr>
                <w:sz w:val="14"/>
              </w:rPr>
              <w:t>Polyacetylene</w:t>
            </w:r>
          </w:p>
        </w:tc>
        <w:tc>
          <w:tcPr>
            <w:tcW w:w="1800" w:type="dxa"/>
            <w:tcBorders>
              <w:top w:val="nil"/>
              <w:left w:val="nil"/>
              <w:bottom w:val="nil"/>
              <w:right w:val="nil"/>
            </w:tcBorders>
            <w:tcMar>
              <w:top w:w="35" w:type="dxa"/>
              <w:left w:w="35" w:type="dxa"/>
              <w:bottom w:w="35" w:type="dxa"/>
              <w:right w:w="35" w:type="dxa"/>
            </w:tcMar>
            <w:vAlign w:val="center"/>
          </w:tcPr>
          <w:p w14:paraId="14288BC9" w14:textId="77777777" w:rsidR="00F40060" w:rsidRPr="00573834" w:rsidRDefault="007909FE">
            <w:r w:rsidRPr="00573834">
              <w:t>[S18]</w:t>
            </w:r>
          </w:p>
        </w:tc>
      </w:tr>
      <w:tr w:rsidR="00F40060" w:rsidRPr="00573834" w14:paraId="5B57B084" w14:textId="77777777">
        <w:trPr>
          <w:cantSplit/>
          <w:jc w:val="center"/>
        </w:trPr>
        <w:tc>
          <w:tcPr>
            <w:tcW w:w="650" w:type="dxa"/>
            <w:tcBorders>
              <w:top w:val="nil"/>
              <w:left w:val="nil"/>
              <w:bottom w:val="single" w:sz="8" w:space="0" w:color="000000"/>
              <w:right w:val="nil"/>
            </w:tcBorders>
            <w:tcMar>
              <w:top w:w="35" w:type="dxa"/>
              <w:left w:w="35" w:type="dxa"/>
              <w:bottom w:w="35" w:type="dxa"/>
              <w:right w:w="35" w:type="dxa"/>
            </w:tcMar>
            <w:vAlign w:val="center"/>
          </w:tcPr>
          <w:p w14:paraId="4B73D0A3" w14:textId="77777777" w:rsidR="00F40060" w:rsidRPr="00573834" w:rsidRDefault="007909FE">
            <w:pPr>
              <w:spacing w:after="0" w:line="228" w:lineRule="auto"/>
            </w:pPr>
            <w:r w:rsidRPr="00573834">
              <w:rPr>
                <w:sz w:val="14"/>
              </w:rPr>
              <w:t>23</w:t>
            </w:r>
          </w:p>
        </w:tc>
        <w:tc>
          <w:tcPr>
            <w:tcW w:w="6800" w:type="dxa"/>
            <w:tcBorders>
              <w:top w:val="nil"/>
              <w:left w:val="nil"/>
              <w:bottom w:val="single" w:sz="8" w:space="0" w:color="000000"/>
              <w:right w:val="nil"/>
            </w:tcBorders>
            <w:tcMar>
              <w:top w:w="35" w:type="dxa"/>
              <w:left w:w="35" w:type="dxa"/>
              <w:bottom w:w="35" w:type="dxa"/>
              <w:right w:w="35" w:type="dxa"/>
            </w:tcMar>
            <w:vAlign w:val="center"/>
          </w:tcPr>
          <w:p w14:paraId="3517DD0D" w14:textId="77777777" w:rsidR="00F40060" w:rsidRPr="00573834" w:rsidRDefault="007909FE">
            <w:pPr>
              <w:spacing w:after="0" w:line="228" w:lineRule="auto"/>
            </w:pPr>
            <w:r w:rsidRPr="00573834">
              <w:rPr>
                <w:sz w:val="14"/>
              </w:rPr>
              <w:t>Methyl linoleate</w:t>
            </w:r>
          </w:p>
        </w:tc>
        <w:tc>
          <w:tcPr>
            <w:tcW w:w="1500" w:type="dxa"/>
            <w:tcBorders>
              <w:top w:val="nil"/>
              <w:left w:val="nil"/>
              <w:bottom w:val="single" w:sz="8" w:space="0" w:color="000000"/>
              <w:right w:val="nil"/>
            </w:tcBorders>
            <w:tcMar>
              <w:top w:w="35" w:type="dxa"/>
              <w:left w:w="35" w:type="dxa"/>
              <w:bottom w:w="35" w:type="dxa"/>
              <w:right w:w="35" w:type="dxa"/>
            </w:tcMar>
            <w:vAlign w:val="center"/>
          </w:tcPr>
          <w:p w14:paraId="6F87FB69" w14:textId="77777777" w:rsidR="00F40060" w:rsidRPr="00573834" w:rsidRDefault="007909FE">
            <w:r w:rsidRPr="00573834">
              <w:t>C₁₉H₃₄O₂</w:t>
            </w:r>
          </w:p>
        </w:tc>
        <w:tc>
          <w:tcPr>
            <w:tcW w:w="2300" w:type="dxa"/>
            <w:tcBorders>
              <w:top w:val="nil"/>
              <w:left w:val="nil"/>
              <w:bottom w:val="single" w:sz="8" w:space="0" w:color="000000"/>
              <w:right w:val="nil"/>
            </w:tcBorders>
            <w:tcMar>
              <w:top w:w="35" w:type="dxa"/>
              <w:left w:w="35" w:type="dxa"/>
              <w:bottom w:w="35" w:type="dxa"/>
              <w:right w:w="35" w:type="dxa"/>
            </w:tcMar>
            <w:vAlign w:val="center"/>
          </w:tcPr>
          <w:p w14:paraId="4EC4D41E" w14:textId="77777777" w:rsidR="00F40060" w:rsidRPr="00573834" w:rsidRDefault="007909FE">
            <w:pPr>
              <w:spacing w:after="0" w:line="228" w:lineRule="auto"/>
            </w:pPr>
            <w:r w:rsidRPr="00573834">
              <w:rPr>
                <w:sz w:val="14"/>
              </w:rPr>
              <w:t>Fatty acid ester</w:t>
            </w:r>
          </w:p>
        </w:tc>
        <w:tc>
          <w:tcPr>
            <w:tcW w:w="1800" w:type="dxa"/>
            <w:tcBorders>
              <w:top w:val="nil"/>
              <w:left w:val="nil"/>
              <w:bottom w:val="single" w:sz="8" w:space="0" w:color="000000"/>
              <w:right w:val="nil"/>
            </w:tcBorders>
            <w:tcMar>
              <w:top w:w="35" w:type="dxa"/>
              <w:left w:w="35" w:type="dxa"/>
              <w:bottom w:w="35" w:type="dxa"/>
              <w:right w:w="35" w:type="dxa"/>
            </w:tcMar>
            <w:vAlign w:val="center"/>
          </w:tcPr>
          <w:p w14:paraId="700A6F2B" w14:textId="77777777" w:rsidR="00F40060" w:rsidRPr="00573834" w:rsidRDefault="007909FE">
            <w:r w:rsidRPr="00573834">
              <w:t>[S20]</w:t>
            </w:r>
          </w:p>
        </w:tc>
      </w:tr>
    </w:tbl>
    <w:p w14:paraId="4E1BA75F" w14:textId="77777777" w:rsidR="00F40060" w:rsidRPr="00573834" w:rsidRDefault="007909FE">
      <w:pPr>
        <w:spacing w:after="80"/>
      </w:pPr>
      <w:r w:rsidRPr="00573834">
        <w:rPr>
          <w:sz w:val="14"/>
        </w:rPr>
        <w:t>Note: Molecular formulae and chemical classes are summarized from the cited literature. Chemical classes were harmonized using commonly accepted natural product classifications; 4′-O-β-D-glucosyl-5-O-methylvisamminol is classified as a chromone glycoside. References are numbered independently and listed in the Supplementary References section.</w:t>
      </w:r>
    </w:p>
    <w:p w14:paraId="15F0C52D" w14:textId="77777777" w:rsidR="00F40060" w:rsidRPr="00573834" w:rsidRDefault="007909FE">
      <w:pPr>
        <w:spacing w:after="80"/>
      </w:pPr>
      <w:r w:rsidRPr="00573834">
        <w:t xml:space="preserve">Additional English-language studies have characterized phenolic compounds in </w:t>
      </w:r>
      <w:r w:rsidRPr="00573834">
        <w:rPr>
          <w:i/>
        </w:rPr>
        <w:t xml:space="preserve">S. </w:t>
      </w:r>
      <w:proofErr w:type="spellStart"/>
      <w:r w:rsidRPr="00573834">
        <w:rPr>
          <w:i/>
        </w:rPr>
        <w:t>gracilis</w:t>
      </w:r>
      <w:proofErr w:type="spellEnd"/>
      <w:r w:rsidRPr="00573834">
        <w:t xml:space="preserve"> roots and seeds and the essential-oil profile of its seeds [S21-S23]. Because the seed-based studies concern non-medicinal parts and different analytical objectives, their reported constituents were not incorporated into the compound count or chemical-structure figure in this review.</w:t>
      </w:r>
    </w:p>
    <w:p w14:paraId="50C904C5" w14:textId="77777777" w:rsidR="00F40060" w:rsidRPr="00573834" w:rsidRDefault="007909FE">
      <w:pPr>
        <w:keepNext/>
        <w:pageBreakBefore/>
        <w:spacing w:before="80"/>
      </w:pPr>
      <w:r w:rsidRPr="00573834">
        <w:rPr>
          <w:b/>
        </w:rPr>
        <w:lastRenderedPageBreak/>
        <w:t xml:space="preserve">Supplementary Table 5. Constituents reported from </w:t>
      </w:r>
      <w:proofErr w:type="spellStart"/>
      <w:r w:rsidRPr="00573834">
        <w:rPr>
          <w:b/>
        </w:rPr>
        <w:t>Pleurospermum</w:t>
      </w:r>
      <w:proofErr w:type="spellEnd"/>
      <w:r w:rsidRPr="00573834">
        <w:rPr>
          <w:b/>
        </w:rPr>
        <w:t xml:space="preserve"> </w:t>
      </w:r>
      <w:proofErr w:type="spellStart"/>
      <w:r w:rsidRPr="00573834">
        <w:rPr>
          <w:b/>
        </w:rPr>
        <w:t>hookeri</w:t>
      </w:r>
      <w:proofErr w:type="spellEnd"/>
      <w:r w:rsidRPr="00573834">
        <w:rPr>
          <w:b/>
        </w:rPr>
        <w:t xml:space="preserve"> C. B. Clarke var. </w:t>
      </w:r>
      <w:proofErr w:type="spellStart"/>
      <w:r w:rsidRPr="00573834">
        <w:rPr>
          <w:b/>
        </w:rPr>
        <w:t>thomsonii</w:t>
      </w:r>
      <w:proofErr w:type="spellEnd"/>
      <w:r w:rsidRPr="00573834">
        <w:rPr>
          <w:b/>
        </w:rPr>
        <w:t xml:space="preserve"> C. B. Clarke</w:t>
      </w:r>
    </w:p>
    <w:tbl>
      <w:tblPr>
        <w:tblW w:w="13050" w:type="dxa"/>
        <w:jc w:val="center"/>
        <w:tblBorders>
          <w:top w:val="single" w:sz="8" w:space="0" w:color="000000"/>
          <w:bottom w:val="single" w:sz="8" w:space="0" w:color="000000"/>
          <w:insideH w:val="single" w:sz="4" w:space="0" w:color="000000"/>
        </w:tblBorders>
        <w:tblLayout w:type="fixed"/>
        <w:tblLook w:val="04A0" w:firstRow="1" w:lastRow="0" w:firstColumn="1" w:lastColumn="0" w:noHBand="0" w:noVBand="1"/>
      </w:tblPr>
      <w:tblGrid>
        <w:gridCol w:w="650"/>
        <w:gridCol w:w="6800"/>
        <w:gridCol w:w="1500"/>
        <w:gridCol w:w="2300"/>
        <w:gridCol w:w="1800"/>
      </w:tblGrid>
      <w:tr w:rsidR="00F40060" w:rsidRPr="00573834" w14:paraId="7D7A59DE" w14:textId="77777777">
        <w:trPr>
          <w:cantSplit/>
          <w:tblHeader/>
          <w:jc w:val="center"/>
        </w:trPr>
        <w:tc>
          <w:tcPr>
            <w:tcW w:w="65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4AC8E6F6" w14:textId="77777777" w:rsidR="00F40060" w:rsidRPr="00573834" w:rsidRDefault="007909FE">
            <w:r w:rsidRPr="00573834">
              <w:rPr>
                <w:b/>
              </w:rPr>
              <w:t>No.</w:t>
            </w:r>
          </w:p>
        </w:tc>
        <w:tc>
          <w:tcPr>
            <w:tcW w:w="680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18514CB4" w14:textId="77777777" w:rsidR="00F40060" w:rsidRPr="00573834" w:rsidRDefault="007909FE">
            <w:r w:rsidRPr="00573834">
              <w:rPr>
                <w:b/>
              </w:rPr>
              <w:t>Constituent</w:t>
            </w:r>
          </w:p>
        </w:tc>
        <w:tc>
          <w:tcPr>
            <w:tcW w:w="150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01F846FF" w14:textId="77777777" w:rsidR="00F40060" w:rsidRPr="00573834" w:rsidRDefault="007909FE">
            <w:r w:rsidRPr="00573834">
              <w:rPr>
                <w:b/>
              </w:rPr>
              <w:t>Molecular formula</w:t>
            </w:r>
          </w:p>
        </w:tc>
        <w:tc>
          <w:tcPr>
            <w:tcW w:w="230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2CC8618E" w14:textId="77777777" w:rsidR="00F40060" w:rsidRPr="00573834" w:rsidRDefault="007909FE">
            <w:r w:rsidRPr="00573834">
              <w:rPr>
                <w:b/>
              </w:rPr>
              <w:t>Chemical class</w:t>
            </w:r>
          </w:p>
        </w:tc>
        <w:tc>
          <w:tcPr>
            <w:tcW w:w="1800" w:type="dxa"/>
            <w:tcBorders>
              <w:top w:val="single" w:sz="8" w:space="0" w:color="000000"/>
              <w:left w:val="nil"/>
              <w:bottom w:val="single" w:sz="8" w:space="0" w:color="000000"/>
              <w:right w:val="nil"/>
            </w:tcBorders>
            <w:tcMar>
              <w:top w:w="35" w:type="dxa"/>
              <w:left w:w="35" w:type="dxa"/>
              <w:bottom w:w="35" w:type="dxa"/>
              <w:right w:w="35" w:type="dxa"/>
            </w:tcMar>
            <w:vAlign w:val="center"/>
          </w:tcPr>
          <w:p w14:paraId="1E5351EB" w14:textId="77777777" w:rsidR="00F40060" w:rsidRPr="00573834" w:rsidRDefault="007909FE">
            <w:r w:rsidRPr="00573834">
              <w:rPr>
                <w:b/>
              </w:rPr>
              <w:t>Ref.</w:t>
            </w:r>
          </w:p>
        </w:tc>
      </w:tr>
      <w:tr w:rsidR="00F40060" w:rsidRPr="00573834" w14:paraId="65B407F9"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9D68E03" w14:textId="77777777" w:rsidR="00F40060" w:rsidRPr="00573834" w:rsidRDefault="007909FE">
            <w:pPr>
              <w:spacing w:after="0" w:line="228" w:lineRule="auto"/>
            </w:pPr>
            <w:r w:rsidRPr="00573834">
              <w:rPr>
                <w:sz w:val="14"/>
              </w:rPr>
              <w:t>1</w:t>
            </w:r>
          </w:p>
        </w:tc>
        <w:tc>
          <w:tcPr>
            <w:tcW w:w="6800" w:type="dxa"/>
            <w:tcBorders>
              <w:top w:val="nil"/>
              <w:left w:val="nil"/>
              <w:bottom w:val="nil"/>
              <w:right w:val="nil"/>
            </w:tcBorders>
            <w:tcMar>
              <w:top w:w="35" w:type="dxa"/>
              <w:left w:w="35" w:type="dxa"/>
              <w:bottom w:w="35" w:type="dxa"/>
              <w:right w:w="35" w:type="dxa"/>
            </w:tcMar>
            <w:vAlign w:val="center"/>
          </w:tcPr>
          <w:p w14:paraId="1712E661" w14:textId="77777777" w:rsidR="00F40060" w:rsidRPr="00573834" w:rsidRDefault="007909FE">
            <w:pPr>
              <w:spacing w:after="0" w:line="228" w:lineRule="auto"/>
            </w:pPr>
            <w:r w:rsidRPr="00573834">
              <w:rPr>
                <w:sz w:val="14"/>
              </w:rPr>
              <w:t>Acetic anhydride</w:t>
            </w:r>
          </w:p>
        </w:tc>
        <w:tc>
          <w:tcPr>
            <w:tcW w:w="1500" w:type="dxa"/>
            <w:tcBorders>
              <w:top w:val="nil"/>
              <w:left w:val="nil"/>
              <w:bottom w:val="nil"/>
              <w:right w:val="nil"/>
            </w:tcBorders>
            <w:tcMar>
              <w:top w:w="35" w:type="dxa"/>
              <w:left w:w="35" w:type="dxa"/>
              <w:bottom w:w="35" w:type="dxa"/>
              <w:right w:w="35" w:type="dxa"/>
            </w:tcMar>
            <w:vAlign w:val="center"/>
          </w:tcPr>
          <w:p w14:paraId="4B1CD02F" w14:textId="77777777" w:rsidR="00F40060" w:rsidRPr="00573834" w:rsidRDefault="007909FE">
            <w:r w:rsidRPr="00573834">
              <w:t>C₄H₆O₃</w:t>
            </w:r>
          </w:p>
        </w:tc>
        <w:tc>
          <w:tcPr>
            <w:tcW w:w="2300" w:type="dxa"/>
            <w:tcBorders>
              <w:top w:val="nil"/>
              <w:left w:val="nil"/>
              <w:bottom w:val="nil"/>
              <w:right w:val="nil"/>
            </w:tcBorders>
            <w:tcMar>
              <w:top w:w="35" w:type="dxa"/>
              <w:left w:w="35" w:type="dxa"/>
              <w:bottom w:w="35" w:type="dxa"/>
              <w:right w:w="35" w:type="dxa"/>
            </w:tcMar>
            <w:vAlign w:val="center"/>
          </w:tcPr>
          <w:p w14:paraId="2B6B76B7" w14:textId="77777777" w:rsidR="00F40060" w:rsidRPr="00573834" w:rsidRDefault="007909FE">
            <w:pPr>
              <w:spacing w:after="0" w:line="228" w:lineRule="auto"/>
            </w:pPr>
            <w:r w:rsidRPr="00573834">
              <w:rPr>
                <w:sz w:val="14"/>
              </w:rPr>
              <w:t>Organic acid anhydride</w:t>
            </w:r>
          </w:p>
        </w:tc>
        <w:tc>
          <w:tcPr>
            <w:tcW w:w="1800" w:type="dxa"/>
            <w:tcBorders>
              <w:top w:val="nil"/>
              <w:left w:val="nil"/>
              <w:bottom w:val="nil"/>
              <w:right w:val="nil"/>
            </w:tcBorders>
            <w:tcMar>
              <w:top w:w="35" w:type="dxa"/>
              <w:left w:w="35" w:type="dxa"/>
              <w:bottom w:w="35" w:type="dxa"/>
              <w:right w:w="35" w:type="dxa"/>
            </w:tcMar>
            <w:vAlign w:val="center"/>
          </w:tcPr>
          <w:p w14:paraId="54B60393" w14:textId="77777777" w:rsidR="00F40060" w:rsidRPr="00573834" w:rsidRDefault="007909FE">
            <w:r w:rsidRPr="00573834">
              <w:t>[S24]</w:t>
            </w:r>
          </w:p>
        </w:tc>
      </w:tr>
      <w:tr w:rsidR="00F40060" w:rsidRPr="00573834" w14:paraId="07E11AAC"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46A2D909" w14:textId="77777777" w:rsidR="00F40060" w:rsidRPr="00573834" w:rsidRDefault="007909FE">
            <w:pPr>
              <w:spacing w:after="0" w:line="228" w:lineRule="auto"/>
            </w:pPr>
            <w:r w:rsidRPr="00573834">
              <w:rPr>
                <w:sz w:val="14"/>
              </w:rPr>
              <w:t>2</w:t>
            </w:r>
          </w:p>
        </w:tc>
        <w:tc>
          <w:tcPr>
            <w:tcW w:w="6800" w:type="dxa"/>
            <w:tcBorders>
              <w:top w:val="nil"/>
              <w:left w:val="nil"/>
              <w:bottom w:val="nil"/>
              <w:right w:val="nil"/>
            </w:tcBorders>
            <w:tcMar>
              <w:top w:w="35" w:type="dxa"/>
              <w:left w:w="35" w:type="dxa"/>
              <w:bottom w:w="35" w:type="dxa"/>
              <w:right w:w="35" w:type="dxa"/>
            </w:tcMar>
            <w:vAlign w:val="center"/>
          </w:tcPr>
          <w:p w14:paraId="706D1897" w14:textId="77777777" w:rsidR="00F40060" w:rsidRPr="00573834" w:rsidRDefault="007909FE">
            <w:pPr>
              <w:spacing w:after="0" w:line="228" w:lineRule="auto"/>
            </w:pPr>
            <w:proofErr w:type="spellStart"/>
            <w:r w:rsidRPr="00573834">
              <w:rPr>
                <w:sz w:val="14"/>
              </w:rPr>
              <w:t>Ligustilide</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24554F65" w14:textId="77777777" w:rsidR="00F40060" w:rsidRPr="00573834" w:rsidRDefault="007909FE">
            <w:r w:rsidRPr="00573834">
              <w:t>C₁₂H₁₄O₂</w:t>
            </w:r>
          </w:p>
        </w:tc>
        <w:tc>
          <w:tcPr>
            <w:tcW w:w="2300" w:type="dxa"/>
            <w:tcBorders>
              <w:top w:val="nil"/>
              <w:left w:val="nil"/>
              <w:bottom w:val="nil"/>
              <w:right w:val="nil"/>
            </w:tcBorders>
            <w:tcMar>
              <w:top w:w="35" w:type="dxa"/>
              <w:left w:w="35" w:type="dxa"/>
              <w:bottom w:w="35" w:type="dxa"/>
              <w:right w:w="35" w:type="dxa"/>
            </w:tcMar>
            <w:vAlign w:val="center"/>
          </w:tcPr>
          <w:p w14:paraId="77D396F3" w14:textId="77777777" w:rsidR="00F40060" w:rsidRPr="00573834" w:rsidRDefault="007909FE">
            <w:pPr>
              <w:spacing w:after="0" w:line="228" w:lineRule="auto"/>
            </w:pPr>
            <w:r w:rsidRPr="00573834">
              <w:rPr>
                <w:sz w:val="14"/>
              </w:rPr>
              <w:t>Phthalide</w:t>
            </w:r>
          </w:p>
        </w:tc>
        <w:tc>
          <w:tcPr>
            <w:tcW w:w="1800" w:type="dxa"/>
            <w:tcBorders>
              <w:top w:val="nil"/>
              <w:left w:val="nil"/>
              <w:bottom w:val="nil"/>
              <w:right w:val="nil"/>
            </w:tcBorders>
            <w:tcMar>
              <w:top w:w="35" w:type="dxa"/>
              <w:left w:w="35" w:type="dxa"/>
              <w:bottom w:w="35" w:type="dxa"/>
              <w:right w:w="35" w:type="dxa"/>
            </w:tcMar>
            <w:vAlign w:val="center"/>
          </w:tcPr>
          <w:p w14:paraId="0B52F080" w14:textId="77777777" w:rsidR="00F40060" w:rsidRPr="00573834" w:rsidRDefault="007909FE">
            <w:r w:rsidRPr="00573834">
              <w:t>[S25]</w:t>
            </w:r>
          </w:p>
        </w:tc>
      </w:tr>
      <w:tr w:rsidR="00F40060" w:rsidRPr="00573834" w14:paraId="23B1FB94"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61C8E67D" w14:textId="77777777" w:rsidR="00F40060" w:rsidRPr="00573834" w:rsidRDefault="007909FE">
            <w:pPr>
              <w:spacing w:after="0" w:line="228" w:lineRule="auto"/>
            </w:pPr>
            <w:r w:rsidRPr="00573834">
              <w:rPr>
                <w:sz w:val="14"/>
              </w:rPr>
              <w:t>3</w:t>
            </w:r>
          </w:p>
        </w:tc>
        <w:tc>
          <w:tcPr>
            <w:tcW w:w="6800" w:type="dxa"/>
            <w:tcBorders>
              <w:top w:val="nil"/>
              <w:left w:val="nil"/>
              <w:bottom w:val="nil"/>
              <w:right w:val="nil"/>
            </w:tcBorders>
            <w:tcMar>
              <w:top w:w="35" w:type="dxa"/>
              <w:left w:w="35" w:type="dxa"/>
              <w:bottom w:w="35" w:type="dxa"/>
              <w:right w:w="35" w:type="dxa"/>
            </w:tcMar>
            <w:vAlign w:val="center"/>
          </w:tcPr>
          <w:p w14:paraId="733F377A" w14:textId="77777777" w:rsidR="00F40060" w:rsidRPr="00573834" w:rsidRDefault="007909FE">
            <w:pPr>
              <w:spacing w:after="0" w:line="228" w:lineRule="auto"/>
            </w:pPr>
            <w:proofErr w:type="spellStart"/>
            <w:r w:rsidRPr="00573834">
              <w:rPr>
                <w:sz w:val="14"/>
              </w:rPr>
              <w:t>Scopoletin</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5B403D01" w14:textId="77777777" w:rsidR="00F40060" w:rsidRPr="00573834" w:rsidRDefault="007909FE">
            <w:r w:rsidRPr="00573834">
              <w:t>C₁₀H₈O₄</w:t>
            </w:r>
          </w:p>
        </w:tc>
        <w:tc>
          <w:tcPr>
            <w:tcW w:w="2300" w:type="dxa"/>
            <w:tcBorders>
              <w:top w:val="nil"/>
              <w:left w:val="nil"/>
              <w:bottom w:val="nil"/>
              <w:right w:val="nil"/>
            </w:tcBorders>
            <w:tcMar>
              <w:top w:w="35" w:type="dxa"/>
              <w:left w:w="35" w:type="dxa"/>
              <w:bottom w:w="35" w:type="dxa"/>
              <w:right w:w="35" w:type="dxa"/>
            </w:tcMar>
            <w:vAlign w:val="center"/>
          </w:tcPr>
          <w:p w14:paraId="4A71289A" w14:textId="77777777" w:rsidR="00F40060" w:rsidRPr="00573834" w:rsidRDefault="007909FE">
            <w:pPr>
              <w:spacing w:after="0" w:line="228" w:lineRule="auto"/>
            </w:pPr>
            <w:r w:rsidRPr="00573834">
              <w:rPr>
                <w:sz w:val="14"/>
              </w:rPr>
              <w:t>Coumarin</w:t>
            </w:r>
          </w:p>
        </w:tc>
        <w:tc>
          <w:tcPr>
            <w:tcW w:w="1800" w:type="dxa"/>
            <w:tcBorders>
              <w:top w:val="nil"/>
              <w:left w:val="nil"/>
              <w:bottom w:val="nil"/>
              <w:right w:val="nil"/>
            </w:tcBorders>
            <w:tcMar>
              <w:top w:w="35" w:type="dxa"/>
              <w:left w:w="35" w:type="dxa"/>
              <w:bottom w:w="35" w:type="dxa"/>
              <w:right w:w="35" w:type="dxa"/>
            </w:tcMar>
            <w:vAlign w:val="center"/>
          </w:tcPr>
          <w:p w14:paraId="722F8298" w14:textId="77777777" w:rsidR="00F40060" w:rsidRPr="00573834" w:rsidRDefault="007909FE">
            <w:r w:rsidRPr="00573834">
              <w:t>[S24]</w:t>
            </w:r>
          </w:p>
        </w:tc>
      </w:tr>
      <w:tr w:rsidR="00F40060" w:rsidRPr="00573834" w14:paraId="5E8CA2A6"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7E0D2811" w14:textId="77777777" w:rsidR="00F40060" w:rsidRPr="00573834" w:rsidRDefault="007909FE">
            <w:pPr>
              <w:spacing w:after="0" w:line="228" w:lineRule="auto"/>
            </w:pPr>
            <w:r w:rsidRPr="00573834">
              <w:rPr>
                <w:sz w:val="14"/>
              </w:rPr>
              <w:t>4</w:t>
            </w:r>
          </w:p>
        </w:tc>
        <w:tc>
          <w:tcPr>
            <w:tcW w:w="6800" w:type="dxa"/>
            <w:tcBorders>
              <w:top w:val="nil"/>
              <w:left w:val="nil"/>
              <w:bottom w:val="nil"/>
              <w:right w:val="nil"/>
            </w:tcBorders>
            <w:tcMar>
              <w:top w:w="35" w:type="dxa"/>
              <w:left w:w="35" w:type="dxa"/>
              <w:bottom w:w="35" w:type="dxa"/>
              <w:right w:w="35" w:type="dxa"/>
            </w:tcMar>
            <w:vAlign w:val="center"/>
          </w:tcPr>
          <w:p w14:paraId="59C70312" w14:textId="77777777" w:rsidR="00F40060" w:rsidRPr="00573834" w:rsidRDefault="007909FE">
            <w:pPr>
              <w:spacing w:after="0" w:line="228" w:lineRule="auto"/>
            </w:pPr>
            <w:r w:rsidRPr="00573834">
              <w:rPr>
                <w:sz w:val="14"/>
              </w:rPr>
              <w:t>Chalcone</w:t>
            </w:r>
          </w:p>
        </w:tc>
        <w:tc>
          <w:tcPr>
            <w:tcW w:w="1500" w:type="dxa"/>
            <w:tcBorders>
              <w:top w:val="nil"/>
              <w:left w:val="nil"/>
              <w:bottom w:val="nil"/>
              <w:right w:val="nil"/>
            </w:tcBorders>
            <w:tcMar>
              <w:top w:w="35" w:type="dxa"/>
              <w:left w:w="35" w:type="dxa"/>
              <w:bottom w:w="35" w:type="dxa"/>
              <w:right w:w="35" w:type="dxa"/>
            </w:tcMar>
            <w:vAlign w:val="center"/>
          </w:tcPr>
          <w:p w14:paraId="42CD9CC9" w14:textId="77777777" w:rsidR="00F40060" w:rsidRPr="00573834" w:rsidRDefault="007909FE">
            <w:r w:rsidRPr="00573834">
              <w:t>C₁₅H₁₂O</w:t>
            </w:r>
          </w:p>
        </w:tc>
        <w:tc>
          <w:tcPr>
            <w:tcW w:w="2300" w:type="dxa"/>
            <w:tcBorders>
              <w:top w:val="nil"/>
              <w:left w:val="nil"/>
              <w:bottom w:val="nil"/>
              <w:right w:val="nil"/>
            </w:tcBorders>
            <w:tcMar>
              <w:top w:w="35" w:type="dxa"/>
              <w:left w:w="35" w:type="dxa"/>
              <w:bottom w:w="35" w:type="dxa"/>
              <w:right w:w="35" w:type="dxa"/>
            </w:tcMar>
            <w:vAlign w:val="center"/>
          </w:tcPr>
          <w:p w14:paraId="65049D4A" w14:textId="77777777" w:rsidR="00F40060" w:rsidRPr="00573834" w:rsidRDefault="007909FE">
            <w:pPr>
              <w:spacing w:after="0" w:line="228" w:lineRule="auto"/>
            </w:pPr>
            <w:r w:rsidRPr="00573834">
              <w:rPr>
                <w:sz w:val="14"/>
              </w:rPr>
              <w:t>Chalcone</w:t>
            </w:r>
          </w:p>
        </w:tc>
        <w:tc>
          <w:tcPr>
            <w:tcW w:w="1800" w:type="dxa"/>
            <w:tcBorders>
              <w:top w:val="nil"/>
              <w:left w:val="nil"/>
              <w:bottom w:val="nil"/>
              <w:right w:val="nil"/>
            </w:tcBorders>
            <w:tcMar>
              <w:top w:w="35" w:type="dxa"/>
              <w:left w:w="35" w:type="dxa"/>
              <w:bottom w:w="35" w:type="dxa"/>
              <w:right w:w="35" w:type="dxa"/>
            </w:tcMar>
            <w:vAlign w:val="center"/>
          </w:tcPr>
          <w:p w14:paraId="7D130AA7" w14:textId="77777777" w:rsidR="00F40060" w:rsidRPr="00573834" w:rsidRDefault="007909FE">
            <w:r w:rsidRPr="00573834">
              <w:t>[S26]</w:t>
            </w:r>
          </w:p>
        </w:tc>
      </w:tr>
      <w:tr w:rsidR="00F40060" w:rsidRPr="00573834" w14:paraId="38E56934"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448AF6B" w14:textId="77777777" w:rsidR="00F40060" w:rsidRPr="00573834" w:rsidRDefault="007909FE">
            <w:pPr>
              <w:spacing w:after="0" w:line="228" w:lineRule="auto"/>
            </w:pPr>
            <w:r w:rsidRPr="00573834">
              <w:rPr>
                <w:sz w:val="14"/>
              </w:rPr>
              <w:t>5</w:t>
            </w:r>
          </w:p>
        </w:tc>
        <w:tc>
          <w:tcPr>
            <w:tcW w:w="6800" w:type="dxa"/>
            <w:tcBorders>
              <w:top w:val="nil"/>
              <w:left w:val="nil"/>
              <w:bottom w:val="nil"/>
              <w:right w:val="nil"/>
            </w:tcBorders>
            <w:tcMar>
              <w:top w:w="35" w:type="dxa"/>
              <w:left w:w="35" w:type="dxa"/>
              <w:bottom w:w="35" w:type="dxa"/>
              <w:right w:w="35" w:type="dxa"/>
            </w:tcMar>
            <w:vAlign w:val="center"/>
          </w:tcPr>
          <w:p w14:paraId="037E720B" w14:textId="77777777" w:rsidR="00F40060" w:rsidRPr="00573834" w:rsidRDefault="007909FE">
            <w:pPr>
              <w:spacing w:after="0" w:line="228" w:lineRule="auto"/>
            </w:pPr>
            <w:r w:rsidRPr="00573834">
              <w:rPr>
                <w:sz w:val="14"/>
              </w:rPr>
              <w:t>Ferulic acid</w:t>
            </w:r>
          </w:p>
        </w:tc>
        <w:tc>
          <w:tcPr>
            <w:tcW w:w="1500" w:type="dxa"/>
            <w:tcBorders>
              <w:top w:val="nil"/>
              <w:left w:val="nil"/>
              <w:bottom w:val="nil"/>
              <w:right w:val="nil"/>
            </w:tcBorders>
            <w:tcMar>
              <w:top w:w="35" w:type="dxa"/>
              <w:left w:w="35" w:type="dxa"/>
              <w:bottom w:w="35" w:type="dxa"/>
              <w:right w:w="35" w:type="dxa"/>
            </w:tcMar>
            <w:vAlign w:val="center"/>
          </w:tcPr>
          <w:p w14:paraId="24E9BF21" w14:textId="77777777" w:rsidR="00F40060" w:rsidRPr="00573834" w:rsidRDefault="007909FE">
            <w:r w:rsidRPr="00573834">
              <w:t>C₁₀H₁₀O₄</w:t>
            </w:r>
          </w:p>
        </w:tc>
        <w:tc>
          <w:tcPr>
            <w:tcW w:w="2300" w:type="dxa"/>
            <w:tcBorders>
              <w:top w:val="nil"/>
              <w:left w:val="nil"/>
              <w:bottom w:val="nil"/>
              <w:right w:val="nil"/>
            </w:tcBorders>
            <w:tcMar>
              <w:top w:w="35" w:type="dxa"/>
              <w:left w:w="35" w:type="dxa"/>
              <w:bottom w:w="35" w:type="dxa"/>
              <w:right w:w="35" w:type="dxa"/>
            </w:tcMar>
            <w:vAlign w:val="center"/>
          </w:tcPr>
          <w:p w14:paraId="36561221" w14:textId="77777777" w:rsidR="00F40060" w:rsidRPr="00573834" w:rsidRDefault="007909FE">
            <w:pPr>
              <w:spacing w:after="0" w:line="228" w:lineRule="auto"/>
            </w:pPr>
            <w:r w:rsidRPr="00573834">
              <w:rPr>
                <w:sz w:val="14"/>
              </w:rPr>
              <w:t>Phenolic acid</w:t>
            </w:r>
          </w:p>
        </w:tc>
        <w:tc>
          <w:tcPr>
            <w:tcW w:w="1800" w:type="dxa"/>
            <w:tcBorders>
              <w:top w:val="nil"/>
              <w:left w:val="nil"/>
              <w:bottom w:val="nil"/>
              <w:right w:val="nil"/>
            </w:tcBorders>
            <w:tcMar>
              <w:top w:w="35" w:type="dxa"/>
              <w:left w:w="35" w:type="dxa"/>
              <w:bottom w:w="35" w:type="dxa"/>
              <w:right w:w="35" w:type="dxa"/>
            </w:tcMar>
            <w:vAlign w:val="center"/>
          </w:tcPr>
          <w:p w14:paraId="1F025E39" w14:textId="77777777" w:rsidR="00F40060" w:rsidRPr="00573834" w:rsidRDefault="007909FE">
            <w:r w:rsidRPr="00573834">
              <w:t>[S26]</w:t>
            </w:r>
          </w:p>
        </w:tc>
      </w:tr>
      <w:tr w:rsidR="00F40060" w:rsidRPr="00573834" w14:paraId="52794B2F"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401C815" w14:textId="77777777" w:rsidR="00F40060" w:rsidRPr="00573834" w:rsidRDefault="007909FE">
            <w:pPr>
              <w:spacing w:after="0" w:line="228" w:lineRule="auto"/>
            </w:pPr>
            <w:r w:rsidRPr="00573834">
              <w:rPr>
                <w:sz w:val="14"/>
              </w:rPr>
              <w:t>6</w:t>
            </w:r>
          </w:p>
        </w:tc>
        <w:tc>
          <w:tcPr>
            <w:tcW w:w="6800" w:type="dxa"/>
            <w:tcBorders>
              <w:top w:val="nil"/>
              <w:left w:val="nil"/>
              <w:bottom w:val="nil"/>
              <w:right w:val="nil"/>
            </w:tcBorders>
            <w:tcMar>
              <w:top w:w="35" w:type="dxa"/>
              <w:left w:w="35" w:type="dxa"/>
              <w:bottom w:w="35" w:type="dxa"/>
              <w:right w:w="35" w:type="dxa"/>
            </w:tcMar>
            <w:vAlign w:val="center"/>
          </w:tcPr>
          <w:p w14:paraId="63659F73" w14:textId="77777777" w:rsidR="00F40060" w:rsidRPr="00573834" w:rsidRDefault="007909FE">
            <w:pPr>
              <w:spacing w:after="0" w:line="228" w:lineRule="auto"/>
            </w:pPr>
            <w:proofErr w:type="spellStart"/>
            <w:r w:rsidRPr="00573834">
              <w:rPr>
                <w:sz w:val="14"/>
              </w:rPr>
              <w:t>Isoliquiritigenin</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4CA2E61A" w14:textId="77777777" w:rsidR="00F40060" w:rsidRPr="00573834" w:rsidRDefault="007909FE">
            <w:r w:rsidRPr="00573834">
              <w:t>C₁₅H₁₂O₄</w:t>
            </w:r>
          </w:p>
        </w:tc>
        <w:tc>
          <w:tcPr>
            <w:tcW w:w="2300" w:type="dxa"/>
            <w:tcBorders>
              <w:top w:val="nil"/>
              <w:left w:val="nil"/>
              <w:bottom w:val="nil"/>
              <w:right w:val="nil"/>
            </w:tcBorders>
            <w:tcMar>
              <w:top w:w="35" w:type="dxa"/>
              <w:left w:w="35" w:type="dxa"/>
              <w:bottom w:w="35" w:type="dxa"/>
              <w:right w:w="35" w:type="dxa"/>
            </w:tcMar>
            <w:vAlign w:val="center"/>
          </w:tcPr>
          <w:p w14:paraId="20625FCB" w14:textId="77777777" w:rsidR="00F40060" w:rsidRPr="00573834" w:rsidRDefault="007909FE">
            <w:pPr>
              <w:spacing w:after="0" w:line="228" w:lineRule="auto"/>
            </w:pPr>
            <w:r w:rsidRPr="00573834">
              <w:rPr>
                <w:sz w:val="14"/>
              </w:rPr>
              <w:t>Chalcone</w:t>
            </w:r>
          </w:p>
        </w:tc>
        <w:tc>
          <w:tcPr>
            <w:tcW w:w="1800" w:type="dxa"/>
            <w:tcBorders>
              <w:top w:val="nil"/>
              <w:left w:val="nil"/>
              <w:bottom w:val="nil"/>
              <w:right w:val="nil"/>
            </w:tcBorders>
            <w:tcMar>
              <w:top w:w="35" w:type="dxa"/>
              <w:left w:w="35" w:type="dxa"/>
              <w:bottom w:w="35" w:type="dxa"/>
              <w:right w:w="35" w:type="dxa"/>
            </w:tcMar>
            <w:vAlign w:val="center"/>
          </w:tcPr>
          <w:p w14:paraId="7901BB3F" w14:textId="77777777" w:rsidR="00F40060" w:rsidRPr="00573834" w:rsidRDefault="007909FE">
            <w:r w:rsidRPr="00573834">
              <w:t>[S26]</w:t>
            </w:r>
          </w:p>
        </w:tc>
      </w:tr>
      <w:tr w:rsidR="00F40060" w:rsidRPr="00573834" w14:paraId="7415AF65"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1246281D" w14:textId="77777777" w:rsidR="00F40060" w:rsidRPr="00573834" w:rsidRDefault="007909FE">
            <w:pPr>
              <w:spacing w:after="0" w:line="228" w:lineRule="auto"/>
            </w:pPr>
            <w:r w:rsidRPr="00573834">
              <w:rPr>
                <w:sz w:val="14"/>
              </w:rPr>
              <w:t>7</w:t>
            </w:r>
          </w:p>
        </w:tc>
        <w:tc>
          <w:tcPr>
            <w:tcW w:w="6800" w:type="dxa"/>
            <w:tcBorders>
              <w:top w:val="nil"/>
              <w:left w:val="nil"/>
              <w:bottom w:val="nil"/>
              <w:right w:val="nil"/>
            </w:tcBorders>
            <w:tcMar>
              <w:top w:w="35" w:type="dxa"/>
              <w:left w:w="35" w:type="dxa"/>
              <w:bottom w:w="35" w:type="dxa"/>
              <w:right w:w="35" w:type="dxa"/>
            </w:tcMar>
            <w:vAlign w:val="center"/>
          </w:tcPr>
          <w:p w14:paraId="287D9270" w14:textId="77777777" w:rsidR="00F40060" w:rsidRPr="00573834" w:rsidRDefault="007909FE">
            <w:pPr>
              <w:spacing w:after="0" w:line="228" w:lineRule="auto"/>
            </w:pPr>
            <w:proofErr w:type="spellStart"/>
            <w:r w:rsidRPr="00573834">
              <w:rPr>
                <w:sz w:val="14"/>
              </w:rPr>
              <w:t>Licochalcone</w:t>
            </w:r>
            <w:proofErr w:type="spellEnd"/>
            <w:r w:rsidRPr="00573834">
              <w:rPr>
                <w:sz w:val="14"/>
              </w:rPr>
              <w:t xml:space="preserve"> A</w:t>
            </w:r>
          </w:p>
        </w:tc>
        <w:tc>
          <w:tcPr>
            <w:tcW w:w="1500" w:type="dxa"/>
            <w:tcBorders>
              <w:top w:val="nil"/>
              <w:left w:val="nil"/>
              <w:bottom w:val="nil"/>
              <w:right w:val="nil"/>
            </w:tcBorders>
            <w:tcMar>
              <w:top w:w="35" w:type="dxa"/>
              <w:left w:w="35" w:type="dxa"/>
              <w:bottom w:w="35" w:type="dxa"/>
              <w:right w:w="35" w:type="dxa"/>
            </w:tcMar>
            <w:vAlign w:val="center"/>
          </w:tcPr>
          <w:p w14:paraId="7467AB7A" w14:textId="77777777" w:rsidR="00F40060" w:rsidRPr="00573834" w:rsidRDefault="007909FE">
            <w:r w:rsidRPr="00573834">
              <w:t>C₂₁H₂₂O₄</w:t>
            </w:r>
          </w:p>
        </w:tc>
        <w:tc>
          <w:tcPr>
            <w:tcW w:w="2300" w:type="dxa"/>
            <w:tcBorders>
              <w:top w:val="nil"/>
              <w:left w:val="nil"/>
              <w:bottom w:val="nil"/>
              <w:right w:val="nil"/>
            </w:tcBorders>
            <w:tcMar>
              <w:top w:w="35" w:type="dxa"/>
              <w:left w:w="35" w:type="dxa"/>
              <w:bottom w:w="35" w:type="dxa"/>
              <w:right w:w="35" w:type="dxa"/>
            </w:tcMar>
            <w:vAlign w:val="center"/>
          </w:tcPr>
          <w:p w14:paraId="482A4A86" w14:textId="77777777" w:rsidR="00F40060" w:rsidRPr="00573834" w:rsidRDefault="007909FE">
            <w:pPr>
              <w:spacing w:after="0" w:line="228" w:lineRule="auto"/>
            </w:pPr>
            <w:r w:rsidRPr="00573834">
              <w:rPr>
                <w:sz w:val="14"/>
              </w:rPr>
              <w:t>Chalcone</w:t>
            </w:r>
          </w:p>
        </w:tc>
        <w:tc>
          <w:tcPr>
            <w:tcW w:w="1800" w:type="dxa"/>
            <w:tcBorders>
              <w:top w:val="nil"/>
              <w:left w:val="nil"/>
              <w:bottom w:val="nil"/>
              <w:right w:val="nil"/>
            </w:tcBorders>
            <w:tcMar>
              <w:top w:w="35" w:type="dxa"/>
              <w:left w:w="35" w:type="dxa"/>
              <w:bottom w:w="35" w:type="dxa"/>
              <w:right w:w="35" w:type="dxa"/>
            </w:tcMar>
            <w:vAlign w:val="center"/>
          </w:tcPr>
          <w:p w14:paraId="1979E367" w14:textId="77777777" w:rsidR="00F40060" w:rsidRPr="00573834" w:rsidRDefault="007909FE">
            <w:r w:rsidRPr="00573834">
              <w:t>[S26]</w:t>
            </w:r>
          </w:p>
        </w:tc>
      </w:tr>
      <w:tr w:rsidR="00F40060" w:rsidRPr="00573834" w14:paraId="0522B384"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7EF6B2BE" w14:textId="77777777" w:rsidR="00F40060" w:rsidRPr="00573834" w:rsidRDefault="007909FE">
            <w:pPr>
              <w:spacing w:after="0" w:line="228" w:lineRule="auto"/>
            </w:pPr>
            <w:r w:rsidRPr="00573834">
              <w:rPr>
                <w:sz w:val="14"/>
              </w:rPr>
              <w:t>8</w:t>
            </w:r>
          </w:p>
        </w:tc>
        <w:tc>
          <w:tcPr>
            <w:tcW w:w="6800" w:type="dxa"/>
            <w:tcBorders>
              <w:top w:val="nil"/>
              <w:left w:val="nil"/>
              <w:bottom w:val="nil"/>
              <w:right w:val="nil"/>
            </w:tcBorders>
            <w:tcMar>
              <w:top w:w="35" w:type="dxa"/>
              <w:left w:w="35" w:type="dxa"/>
              <w:bottom w:w="35" w:type="dxa"/>
              <w:right w:w="35" w:type="dxa"/>
            </w:tcMar>
            <w:vAlign w:val="center"/>
          </w:tcPr>
          <w:p w14:paraId="5934295E" w14:textId="77777777" w:rsidR="00F40060" w:rsidRPr="00573834" w:rsidRDefault="007909FE">
            <w:pPr>
              <w:spacing w:after="0" w:line="228" w:lineRule="auto"/>
            </w:pPr>
            <w:proofErr w:type="spellStart"/>
            <w:r w:rsidRPr="00573834">
              <w:rPr>
                <w:sz w:val="14"/>
              </w:rPr>
              <w:t>Cynaroside</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4123EF36" w14:textId="77777777" w:rsidR="00F40060" w:rsidRPr="00573834" w:rsidRDefault="007909FE">
            <w:r w:rsidRPr="00573834">
              <w:t>C₂₁H₂₀O₁₁</w:t>
            </w:r>
          </w:p>
        </w:tc>
        <w:tc>
          <w:tcPr>
            <w:tcW w:w="2300" w:type="dxa"/>
            <w:tcBorders>
              <w:top w:val="nil"/>
              <w:left w:val="nil"/>
              <w:bottom w:val="nil"/>
              <w:right w:val="nil"/>
            </w:tcBorders>
            <w:tcMar>
              <w:top w:w="35" w:type="dxa"/>
              <w:left w:w="35" w:type="dxa"/>
              <w:bottom w:w="35" w:type="dxa"/>
              <w:right w:w="35" w:type="dxa"/>
            </w:tcMar>
            <w:vAlign w:val="center"/>
          </w:tcPr>
          <w:p w14:paraId="1A9CD252" w14:textId="77777777" w:rsidR="00F40060" w:rsidRPr="00573834" w:rsidRDefault="007909FE">
            <w:pPr>
              <w:spacing w:after="0" w:line="228" w:lineRule="auto"/>
            </w:pPr>
            <w:r w:rsidRPr="00573834">
              <w:rPr>
                <w:sz w:val="14"/>
              </w:rPr>
              <w:t>Flavonoid glycoside</w:t>
            </w:r>
          </w:p>
        </w:tc>
        <w:tc>
          <w:tcPr>
            <w:tcW w:w="1800" w:type="dxa"/>
            <w:tcBorders>
              <w:top w:val="nil"/>
              <w:left w:val="nil"/>
              <w:bottom w:val="nil"/>
              <w:right w:val="nil"/>
            </w:tcBorders>
            <w:tcMar>
              <w:top w:w="35" w:type="dxa"/>
              <w:left w:w="35" w:type="dxa"/>
              <w:bottom w:w="35" w:type="dxa"/>
              <w:right w:w="35" w:type="dxa"/>
            </w:tcMar>
            <w:vAlign w:val="center"/>
          </w:tcPr>
          <w:p w14:paraId="0D3D5641" w14:textId="77777777" w:rsidR="00F40060" w:rsidRPr="00573834" w:rsidRDefault="007909FE">
            <w:r w:rsidRPr="00573834">
              <w:t>[S24]</w:t>
            </w:r>
          </w:p>
        </w:tc>
      </w:tr>
      <w:tr w:rsidR="00F40060" w:rsidRPr="00573834" w14:paraId="717A847E"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1F4D6F66" w14:textId="77777777" w:rsidR="00F40060" w:rsidRPr="00573834" w:rsidRDefault="007909FE">
            <w:pPr>
              <w:spacing w:after="0" w:line="228" w:lineRule="auto"/>
            </w:pPr>
            <w:r w:rsidRPr="00573834">
              <w:rPr>
                <w:sz w:val="14"/>
              </w:rPr>
              <w:t>9</w:t>
            </w:r>
          </w:p>
        </w:tc>
        <w:tc>
          <w:tcPr>
            <w:tcW w:w="6800" w:type="dxa"/>
            <w:tcBorders>
              <w:top w:val="nil"/>
              <w:left w:val="nil"/>
              <w:bottom w:val="nil"/>
              <w:right w:val="nil"/>
            </w:tcBorders>
            <w:tcMar>
              <w:top w:w="35" w:type="dxa"/>
              <w:left w:w="35" w:type="dxa"/>
              <w:bottom w:w="35" w:type="dxa"/>
              <w:right w:w="35" w:type="dxa"/>
            </w:tcMar>
            <w:vAlign w:val="center"/>
          </w:tcPr>
          <w:p w14:paraId="78B7687A" w14:textId="77777777" w:rsidR="00F40060" w:rsidRPr="00573834" w:rsidRDefault="007909FE">
            <w:pPr>
              <w:spacing w:after="0" w:line="228" w:lineRule="auto"/>
            </w:pPr>
            <w:r w:rsidRPr="00573834">
              <w:rPr>
                <w:sz w:val="14"/>
              </w:rPr>
              <w:t>3,5-Dicaffeoylquinic acid</w:t>
            </w:r>
          </w:p>
        </w:tc>
        <w:tc>
          <w:tcPr>
            <w:tcW w:w="1500" w:type="dxa"/>
            <w:tcBorders>
              <w:top w:val="nil"/>
              <w:left w:val="nil"/>
              <w:bottom w:val="nil"/>
              <w:right w:val="nil"/>
            </w:tcBorders>
            <w:tcMar>
              <w:top w:w="35" w:type="dxa"/>
              <w:left w:w="35" w:type="dxa"/>
              <w:bottom w:w="35" w:type="dxa"/>
              <w:right w:w="35" w:type="dxa"/>
            </w:tcMar>
            <w:vAlign w:val="center"/>
          </w:tcPr>
          <w:p w14:paraId="2F301B04" w14:textId="77777777" w:rsidR="00F40060" w:rsidRPr="00573834" w:rsidRDefault="007909FE">
            <w:r w:rsidRPr="00573834">
              <w:t>C₂₅H₂₄O₁₂</w:t>
            </w:r>
          </w:p>
        </w:tc>
        <w:tc>
          <w:tcPr>
            <w:tcW w:w="2300" w:type="dxa"/>
            <w:tcBorders>
              <w:top w:val="nil"/>
              <w:left w:val="nil"/>
              <w:bottom w:val="nil"/>
              <w:right w:val="nil"/>
            </w:tcBorders>
            <w:tcMar>
              <w:top w:w="35" w:type="dxa"/>
              <w:left w:w="35" w:type="dxa"/>
              <w:bottom w:w="35" w:type="dxa"/>
              <w:right w:w="35" w:type="dxa"/>
            </w:tcMar>
            <w:vAlign w:val="center"/>
          </w:tcPr>
          <w:p w14:paraId="63892452" w14:textId="77777777" w:rsidR="00F40060" w:rsidRPr="00573834" w:rsidRDefault="007909FE">
            <w:pPr>
              <w:spacing w:after="0" w:line="228" w:lineRule="auto"/>
            </w:pPr>
            <w:r w:rsidRPr="00573834">
              <w:rPr>
                <w:sz w:val="14"/>
              </w:rPr>
              <w:t>Phenolic acid</w:t>
            </w:r>
          </w:p>
        </w:tc>
        <w:tc>
          <w:tcPr>
            <w:tcW w:w="1800" w:type="dxa"/>
            <w:tcBorders>
              <w:top w:val="nil"/>
              <w:left w:val="nil"/>
              <w:bottom w:val="nil"/>
              <w:right w:val="nil"/>
            </w:tcBorders>
            <w:tcMar>
              <w:top w:w="35" w:type="dxa"/>
              <w:left w:w="35" w:type="dxa"/>
              <w:bottom w:w="35" w:type="dxa"/>
              <w:right w:w="35" w:type="dxa"/>
            </w:tcMar>
            <w:vAlign w:val="center"/>
          </w:tcPr>
          <w:p w14:paraId="1F433CA7" w14:textId="77777777" w:rsidR="00F40060" w:rsidRPr="00573834" w:rsidRDefault="007909FE">
            <w:r w:rsidRPr="00573834">
              <w:t>[S27]</w:t>
            </w:r>
          </w:p>
        </w:tc>
      </w:tr>
      <w:tr w:rsidR="00F40060" w:rsidRPr="00573834" w14:paraId="6738AE75"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0439CDF6" w14:textId="77777777" w:rsidR="00F40060" w:rsidRPr="00573834" w:rsidRDefault="007909FE">
            <w:pPr>
              <w:spacing w:after="0" w:line="228" w:lineRule="auto"/>
            </w:pPr>
            <w:r w:rsidRPr="00573834">
              <w:rPr>
                <w:sz w:val="14"/>
              </w:rPr>
              <w:t>10</w:t>
            </w:r>
          </w:p>
        </w:tc>
        <w:tc>
          <w:tcPr>
            <w:tcW w:w="6800" w:type="dxa"/>
            <w:tcBorders>
              <w:top w:val="nil"/>
              <w:left w:val="nil"/>
              <w:bottom w:val="nil"/>
              <w:right w:val="nil"/>
            </w:tcBorders>
            <w:tcMar>
              <w:top w:w="35" w:type="dxa"/>
              <w:left w:w="35" w:type="dxa"/>
              <w:bottom w:w="35" w:type="dxa"/>
              <w:right w:w="35" w:type="dxa"/>
            </w:tcMar>
            <w:vAlign w:val="center"/>
          </w:tcPr>
          <w:p w14:paraId="389F1755" w14:textId="77777777" w:rsidR="00F40060" w:rsidRPr="00573834" w:rsidRDefault="007909FE">
            <w:pPr>
              <w:spacing w:after="0" w:line="228" w:lineRule="auto"/>
            </w:pPr>
            <w:r w:rsidRPr="00573834">
              <w:rPr>
                <w:sz w:val="14"/>
              </w:rPr>
              <w:t>Nobiletin</w:t>
            </w:r>
          </w:p>
        </w:tc>
        <w:tc>
          <w:tcPr>
            <w:tcW w:w="1500" w:type="dxa"/>
            <w:tcBorders>
              <w:top w:val="nil"/>
              <w:left w:val="nil"/>
              <w:bottom w:val="nil"/>
              <w:right w:val="nil"/>
            </w:tcBorders>
            <w:tcMar>
              <w:top w:w="35" w:type="dxa"/>
              <w:left w:w="35" w:type="dxa"/>
              <w:bottom w:w="35" w:type="dxa"/>
              <w:right w:w="35" w:type="dxa"/>
            </w:tcMar>
            <w:vAlign w:val="center"/>
          </w:tcPr>
          <w:p w14:paraId="4A4EDDDD" w14:textId="77777777" w:rsidR="00F40060" w:rsidRPr="00573834" w:rsidRDefault="007909FE">
            <w:r w:rsidRPr="00573834">
              <w:t>C₂₁H₂₂O₈</w:t>
            </w:r>
          </w:p>
        </w:tc>
        <w:tc>
          <w:tcPr>
            <w:tcW w:w="2300" w:type="dxa"/>
            <w:tcBorders>
              <w:top w:val="nil"/>
              <w:left w:val="nil"/>
              <w:bottom w:val="nil"/>
              <w:right w:val="nil"/>
            </w:tcBorders>
            <w:tcMar>
              <w:top w:w="35" w:type="dxa"/>
              <w:left w:w="35" w:type="dxa"/>
              <w:bottom w:w="35" w:type="dxa"/>
              <w:right w:w="35" w:type="dxa"/>
            </w:tcMar>
            <w:vAlign w:val="center"/>
          </w:tcPr>
          <w:p w14:paraId="4EA233C9" w14:textId="77777777" w:rsidR="00F40060" w:rsidRPr="00573834" w:rsidRDefault="007909FE">
            <w:pPr>
              <w:spacing w:after="0" w:line="228" w:lineRule="auto"/>
            </w:pPr>
            <w:proofErr w:type="spellStart"/>
            <w:r w:rsidRPr="00573834">
              <w:rPr>
                <w:sz w:val="14"/>
              </w:rPr>
              <w:t>Polymethoxyflavone</w:t>
            </w:r>
            <w:proofErr w:type="spellEnd"/>
          </w:p>
        </w:tc>
        <w:tc>
          <w:tcPr>
            <w:tcW w:w="1800" w:type="dxa"/>
            <w:tcBorders>
              <w:top w:val="nil"/>
              <w:left w:val="nil"/>
              <w:bottom w:val="nil"/>
              <w:right w:val="nil"/>
            </w:tcBorders>
            <w:tcMar>
              <w:top w:w="35" w:type="dxa"/>
              <w:left w:w="35" w:type="dxa"/>
              <w:bottom w:w="35" w:type="dxa"/>
              <w:right w:w="35" w:type="dxa"/>
            </w:tcMar>
            <w:vAlign w:val="center"/>
          </w:tcPr>
          <w:p w14:paraId="3FA99151" w14:textId="77777777" w:rsidR="00F40060" w:rsidRPr="00573834" w:rsidRDefault="007909FE">
            <w:r w:rsidRPr="00573834">
              <w:t>[S27]</w:t>
            </w:r>
          </w:p>
        </w:tc>
      </w:tr>
      <w:tr w:rsidR="00F40060" w:rsidRPr="00573834" w14:paraId="5C90F1AF"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0489BD23" w14:textId="77777777" w:rsidR="00F40060" w:rsidRPr="00573834" w:rsidRDefault="007909FE">
            <w:pPr>
              <w:spacing w:after="0" w:line="228" w:lineRule="auto"/>
            </w:pPr>
            <w:r w:rsidRPr="00573834">
              <w:rPr>
                <w:sz w:val="14"/>
              </w:rPr>
              <w:t>11</w:t>
            </w:r>
          </w:p>
        </w:tc>
        <w:tc>
          <w:tcPr>
            <w:tcW w:w="6800" w:type="dxa"/>
            <w:tcBorders>
              <w:top w:val="nil"/>
              <w:left w:val="nil"/>
              <w:bottom w:val="nil"/>
              <w:right w:val="nil"/>
            </w:tcBorders>
            <w:tcMar>
              <w:top w:w="35" w:type="dxa"/>
              <w:left w:w="35" w:type="dxa"/>
              <w:bottom w:w="35" w:type="dxa"/>
              <w:right w:w="35" w:type="dxa"/>
            </w:tcMar>
            <w:vAlign w:val="center"/>
          </w:tcPr>
          <w:p w14:paraId="33299A25" w14:textId="77777777" w:rsidR="00F40060" w:rsidRPr="00573834" w:rsidRDefault="007909FE">
            <w:pPr>
              <w:spacing w:after="0" w:line="228" w:lineRule="auto"/>
            </w:pPr>
            <w:r w:rsidRPr="00573834">
              <w:rPr>
                <w:sz w:val="14"/>
              </w:rPr>
              <w:t>Luteolin</w:t>
            </w:r>
          </w:p>
        </w:tc>
        <w:tc>
          <w:tcPr>
            <w:tcW w:w="1500" w:type="dxa"/>
            <w:tcBorders>
              <w:top w:val="nil"/>
              <w:left w:val="nil"/>
              <w:bottom w:val="nil"/>
              <w:right w:val="nil"/>
            </w:tcBorders>
            <w:tcMar>
              <w:top w:w="35" w:type="dxa"/>
              <w:left w:w="35" w:type="dxa"/>
              <w:bottom w:w="35" w:type="dxa"/>
              <w:right w:w="35" w:type="dxa"/>
            </w:tcMar>
            <w:vAlign w:val="center"/>
          </w:tcPr>
          <w:p w14:paraId="5E0B3A48" w14:textId="77777777" w:rsidR="00F40060" w:rsidRPr="00573834" w:rsidRDefault="007909FE">
            <w:r w:rsidRPr="00573834">
              <w:t>C₁₅H₁₀O₆</w:t>
            </w:r>
          </w:p>
        </w:tc>
        <w:tc>
          <w:tcPr>
            <w:tcW w:w="2300" w:type="dxa"/>
            <w:tcBorders>
              <w:top w:val="nil"/>
              <w:left w:val="nil"/>
              <w:bottom w:val="nil"/>
              <w:right w:val="nil"/>
            </w:tcBorders>
            <w:tcMar>
              <w:top w:w="35" w:type="dxa"/>
              <w:left w:w="35" w:type="dxa"/>
              <w:bottom w:w="35" w:type="dxa"/>
              <w:right w:w="35" w:type="dxa"/>
            </w:tcMar>
            <w:vAlign w:val="center"/>
          </w:tcPr>
          <w:p w14:paraId="6FC7C8E0" w14:textId="77777777" w:rsidR="00F40060" w:rsidRPr="00573834" w:rsidRDefault="007909FE">
            <w:pPr>
              <w:spacing w:after="0" w:line="228" w:lineRule="auto"/>
            </w:pPr>
            <w:r w:rsidRPr="00573834">
              <w:rPr>
                <w:sz w:val="14"/>
              </w:rPr>
              <w:t>Flavonoid</w:t>
            </w:r>
          </w:p>
        </w:tc>
        <w:tc>
          <w:tcPr>
            <w:tcW w:w="1800" w:type="dxa"/>
            <w:tcBorders>
              <w:top w:val="nil"/>
              <w:left w:val="nil"/>
              <w:bottom w:val="nil"/>
              <w:right w:val="nil"/>
            </w:tcBorders>
            <w:tcMar>
              <w:top w:w="35" w:type="dxa"/>
              <w:left w:w="35" w:type="dxa"/>
              <w:bottom w:w="35" w:type="dxa"/>
              <w:right w:w="35" w:type="dxa"/>
            </w:tcMar>
            <w:vAlign w:val="center"/>
          </w:tcPr>
          <w:p w14:paraId="5E7228B8" w14:textId="77777777" w:rsidR="00F40060" w:rsidRPr="00573834" w:rsidRDefault="007909FE">
            <w:r w:rsidRPr="00573834">
              <w:t>[S24]</w:t>
            </w:r>
          </w:p>
        </w:tc>
      </w:tr>
      <w:tr w:rsidR="00F40060" w:rsidRPr="00573834" w14:paraId="54761728"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3F94B46B" w14:textId="77777777" w:rsidR="00F40060" w:rsidRPr="00573834" w:rsidRDefault="007909FE">
            <w:pPr>
              <w:spacing w:after="0" w:line="228" w:lineRule="auto"/>
              <w:rPr>
                <w:sz w:val="14"/>
              </w:rPr>
            </w:pPr>
            <w:r w:rsidRPr="00573834">
              <w:rPr>
                <w:sz w:val="14"/>
              </w:rPr>
              <w:t>12</w:t>
            </w:r>
          </w:p>
        </w:tc>
        <w:tc>
          <w:tcPr>
            <w:tcW w:w="6800" w:type="dxa"/>
            <w:tcBorders>
              <w:top w:val="nil"/>
              <w:left w:val="nil"/>
              <w:bottom w:val="nil"/>
              <w:right w:val="nil"/>
            </w:tcBorders>
            <w:tcMar>
              <w:top w:w="35" w:type="dxa"/>
              <w:left w:w="35" w:type="dxa"/>
              <w:bottom w:w="35" w:type="dxa"/>
              <w:right w:w="35" w:type="dxa"/>
            </w:tcMar>
            <w:vAlign w:val="center"/>
          </w:tcPr>
          <w:p w14:paraId="46DA51A6" w14:textId="60ECFEB6" w:rsidR="00F40060" w:rsidRPr="00573834" w:rsidRDefault="00455710">
            <w:pPr>
              <w:spacing w:after="0" w:line="228" w:lineRule="auto"/>
              <w:rPr>
                <w:sz w:val="14"/>
              </w:rPr>
            </w:pPr>
            <w:r w:rsidRPr="00573834">
              <w:rPr>
                <w:sz w:val="14"/>
              </w:rPr>
              <w:t>β-sitosterol</w:t>
            </w:r>
          </w:p>
        </w:tc>
        <w:tc>
          <w:tcPr>
            <w:tcW w:w="1500" w:type="dxa"/>
            <w:tcBorders>
              <w:top w:val="nil"/>
              <w:left w:val="nil"/>
              <w:bottom w:val="nil"/>
              <w:right w:val="nil"/>
            </w:tcBorders>
            <w:tcMar>
              <w:top w:w="35" w:type="dxa"/>
              <w:left w:w="35" w:type="dxa"/>
              <w:bottom w:w="35" w:type="dxa"/>
              <w:right w:w="35" w:type="dxa"/>
            </w:tcMar>
            <w:vAlign w:val="center"/>
          </w:tcPr>
          <w:p w14:paraId="407B32E8" w14:textId="77777777" w:rsidR="00F40060" w:rsidRPr="00573834" w:rsidRDefault="007909FE">
            <w:r w:rsidRPr="00573834">
              <w:t>C₂₉H₅₀O</w:t>
            </w:r>
          </w:p>
        </w:tc>
        <w:tc>
          <w:tcPr>
            <w:tcW w:w="2300" w:type="dxa"/>
            <w:tcBorders>
              <w:top w:val="nil"/>
              <w:left w:val="nil"/>
              <w:bottom w:val="nil"/>
              <w:right w:val="nil"/>
            </w:tcBorders>
            <w:tcMar>
              <w:top w:w="35" w:type="dxa"/>
              <w:left w:w="35" w:type="dxa"/>
              <w:bottom w:w="35" w:type="dxa"/>
              <w:right w:w="35" w:type="dxa"/>
            </w:tcMar>
            <w:vAlign w:val="center"/>
          </w:tcPr>
          <w:p w14:paraId="515CD3CF" w14:textId="77777777" w:rsidR="00F40060" w:rsidRPr="00573834" w:rsidRDefault="007909FE">
            <w:pPr>
              <w:spacing w:after="0" w:line="228" w:lineRule="auto"/>
            </w:pPr>
            <w:r w:rsidRPr="00573834">
              <w:rPr>
                <w:sz w:val="14"/>
              </w:rPr>
              <w:t>Sterol</w:t>
            </w:r>
          </w:p>
        </w:tc>
        <w:tc>
          <w:tcPr>
            <w:tcW w:w="1800" w:type="dxa"/>
            <w:tcBorders>
              <w:top w:val="nil"/>
              <w:left w:val="nil"/>
              <w:bottom w:val="nil"/>
              <w:right w:val="nil"/>
            </w:tcBorders>
            <w:tcMar>
              <w:top w:w="35" w:type="dxa"/>
              <w:left w:w="35" w:type="dxa"/>
              <w:bottom w:w="35" w:type="dxa"/>
              <w:right w:w="35" w:type="dxa"/>
            </w:tcMar>
            <w:vAlign w:val="center"/>
          </w:tcPr>
          <w:p w14:paraId="71368AC2" w14:textId="77777777" w:rsidR="00F40060" w:rsidRPr="00573834" w:rsidRDefault="007909FE">
            <w:r w:rsidRPr="00573834">
              <w:t>[S27]</w:t>
            </w:r>
          </w:p>
        </w:tc>
      </w:tr>
      <w:tr w:rsidR="00F40060" w:rsidRPr="00573834" w14:paraId="57081349"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51633BE9" w14:textId="77777777" w:rsidR="00F40060" w:rsidRPr="00573834" w:rsidRDefault="007909FE">
            <w:pPr>
              <w:spacing w:after="0" w:line="228" w:lineRule="auto"/>
            </w:pPr>
            <w:r w:rsidRPr="00573834">
              <w:rPr>
                <w:sz w:val="14"/>
              </w:rPr>
              <w:t>13</w:t>
            </w:r>
          </w:p>
        </w:tc>
        <w:tc>
          <w:tcPr>
            <w:tcW w:w="6800" w:type="dxa"/>
            <w:tcBorders>
              <w:top w:val="nil"/>
              <w:left w:val="nil"/>
              <w:bottom w:val="nil"/>
              <w:right w:val="nil"/>
            </w:tcBorders>
            <w:tcMar>
              <w:top w:w="35" w:type="dxa"/>
              <w:left w:w="35" w:type="dxa"/>
              <w:bottom w:w="35" w:type="dxa"/>
              <w:right w:w="35" w:type="dxa"/>
            </w:tcMar>
            <w:vAlign w:val="center"/>
          </w:tcPr>
          <w:p w14:paraId="66FE4670" w14:textId="77777777" w:rsidR="00F40060" w:rsidRPr="00573834" w:rsidRDefault="007909FE">
            <w:pPr>
              <w:spacing w:after="0" w:line="228" w:lineRule="auto"/>
            </w:pPr>
            <w:r w:rsidRPr="00573834">
              <w:rPr>
                <w:sz w:val="14"/>
              </w:rPr>
              <w:t>Stigmasta-4,22-dien-3-one, (22E,24R)-</w:t>
            </w:r>
          </w:p>
        </w:tc>
        <w:tc>
          <w:tcPr>
            <w:tcW w:w="1500" w:type="dxa"/>
            <w:tcBorders>
              <w:top w:val="nil"/>
              <w:left w:val="nil"/>
              <w:bottom w:val="nil"/>
              <w:right w:val="nil"/>
            </w:tcBorders>
            <w:tcMar>
              <w:top w:w="35" w:type="dxa"/>
              <w:left w:w="35" w:type="dxa"/>
              <w:bottom w:w="35" w:type="dxa"/>
              <w:right w:w="35" w:type="dxa"/>
            </w:tcMar>
            <w:vAlign w:val="center"/>
          </w:tcPr>
          <w:p w14:paraId="43E12D00" w14:textId="77777777" w:rsidR="00F40060" w:rsidRPr="00573834" w:rsidRDefault="007909FE">
            <w:r w:rsidRPr="00573834">
              <w:t>C₂₉H₄₆O</w:t>
            </w:r>
          </w:p>
        </w:tc>
        <w:tc>
          <w:tcPr>
            <w:tcW w:w="2300" w:type="dxa"/>
            <w:tcBorders>
              <w:top w:val="nil"/>
              <w:left w:val="nil"/>
              <w:bottom w:val="nil"/>
              <w:right w:val="nil"/>
            </w:tcBorders>
            <w:tcMar>
              <w:top w:w="35" w:type="dxa"/>
              <w:left w:w="35" w:type="dxa"/>
              <w:bottom w:w="35" w:type="dxa"/>
              <w:right w:w="35" w:type="dxa"/>
            </w:tcMar>
            <w:vAlign w:val="center"/>
          </w:tcPr>
          <w:p w14:paraId="30882B92" w14:textId="77777777" w:rsidR="00F40060" w:rsidRPr="00573834" w:rsidRDefault="007909FE">
            <w:pPr>
              <w:spacing w:after="0" w:line="228" w:lineRule="auto"/>
            </w:pPr>
            <w:r w:rsidRPr="00573834">
              <w:rPr>
                <w:sz w:val="14"/>
              </w:rPr>
              <w:t>Steroid</w:t>
            </w:r>
          </w:p>
        </w:tc>
        <w:tc>
          <w:tcPr>
            <w:tcW w:w="1800" w:type="dxa"/>
            <w:tcBorders>
              <w:top w:val="nil"/>
              <w:left w:val="nil"/>
              <w:bottom w:val="nil"/>
              <w:right w:val="nil"/>
            </w:tcBorders>
            <w:tcMar>
              <w:top w:w="35" w:type="dxa"/>
              <w:left w:w="35" w:type="dxa"/>
              <w:bottom w:w="35" w:type="dxa"/>
              <w:right w:w="35" w:type="dxa"/>
            </w:tcMar>
            <w:vAlign w:val="center"/>
          </w:tcPr>
          <w:p w14:paraId="72FC6052" w14:textId="77777777" w:rsidR="00F40060" w:rsidRPr="00573834" w:rsidRDefault="007909FE">
            <w:r w:rsidRPr="00573834">
              <w:t>[S27]</w:t>
            </w:r>
          </w:p>
        </w:tc>
      </w:tr>
      <w:tr w:rsidR="00F40060" w:rsidRPr="00573834" w14:paraId="4E031D8C"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6BD8CE21" w14:textId="77777777" w:rsidR="00F40060" w:rsidRPr="00573834" w:rsidRDefault="007909FE">
            <w:pPr>
              <w:spacing w:after="0" w:line="228" w:lineRule="auto"/>
            </w:pPr>
            <w:r w:rsidRPr="00573834">
              <w:rPr>
                <w:sz w:val="14"/>
              </w:rPr>
              <w:t>14</w:t>
            </w:r>
          </w:p>
        </w:tc>
        <w:tc>
          <w:tcPr>
            <w:tcW w:w="6800" w:type="dxa"/>
            <w:tcBorders>
              <w:top w:val="nil"/>
              <w:left w:val="nil"/>
              <w:bottom w:val="nil"/>
              <w:right w:val="nil"/>
            </w:tcBorders>
            <w:tcMar>
              <w:top w:w="35" w:type="dxa"/>
              <w:left w:w="35" w:type="dxa"/>
              <w:bottom w:w="35" w:type="dxa"/>
              <w:right w:w="35" w:type="dxa"/>
            </w:tcMar>
            <w:vAlign w:val="center"/>
          </w:tcPr>
          <w:p w14:paraId="7768B66E" w14:textId="77777777" w:rsidR="00F40060" w:rsidRPr="00573834" w:rsidRDefault="007909FE">
            <w:pPr>
              <w:spacing w:after="0" w:line="228" w:lineRule="auto"/>
            </w:pPr>
            <w:r w:rsidRPr="00573834">
              <w:rPr>
                <w:sz w:val="14"/>
              </w:rPr>
              <w:t>Bergapten</w:t>
            </w:r>
          </w:p>
        </w:tc>
        <w:tc>
          <w:tcPr>
            <w:tcW w:w="1500" w:type="dxa"/>
            <w:tcBorders>
              <w:top w:val="nil"/>
              <w:left w:val="nil"/>
              <w:bottom w:val="nil"/>
              <w:right w:val="nil"/>
            </w:tcBorders>
            <w:tcMar>
              <w:top w:w="35" w:type="dxa"/>
              <w:left w:w="35" w:type="dxa"/>
              <w:bottom w:w="35" w:type="dxa"/>
              <w:right w:w="35" w:type="dxa"/>
            </w:tcMar>
            <w:vAlign w:val="center"/>
          </w:tcPr>
          <w:p w14:paraId="072B9047" w14:textId="77777777" w:rsidR="00F40060" w:rsidRPr="00573834" w:rsidRDefault="007909FE">
            <w:r w:rsidRPr="00573834">
              <w:t>C₁₂H₈O₄</w:t>
            </w:r>
          </w:p>
        </w:tc>
        <w:tc>
          <w:tcPr>
            <w:tcW w:w="2300" w:type="dxa"/>
            <w:tcBorders>
              <w:top w:val="nil"/>
              <w:left w:val="nil"/>
              <w:bottom w:val="nil"/>
              <w:right w:val="nil"/>
            </w:tcBorders>
            <w:tcMar>
              <w:top w:w="35" w:type="dxa"/>
              <w:left w:w="35" w:type="dxa"/>
              <w:bottom w:w="35" w:type="dxa"/>
              <w:right w:w="35" w:type="dxa"/>
            </w:tcMar>
            <w:vAlign w:val="center"/>
          </w:tcPr>
          <w:p w14:paraId="2D4AA014" w14:textId="77777777" w:rsidR="00F40060" w:rsidRPr="00573834" w:rsidRDefault="007909FE">
            <w:pPr>
              <w:spacing w:after="0" w:line="228" w:lineRule="auto"/>
            </w:pPr>
            <w:r w:rsidRPr="00573834">
              <w:rPr>
                <w:sz w:val="14"/>
              </w:rPr>
              <w:t>Furanocoumarin</w:t>
            </w:r>
          </w:p>
        </w:tc>
        <w:tc>
          <w:tcPr>
            <w:tcW w:w="1800" w:type="dxa"/>
            <w:tcBorders>
              <w:top w:val="nil"/>
              <w:left w:val="nil"/>
              <w:bottom w:val="nil"/>
              <w:right w:val="nil"/>
            </w:tcBorders>
            <w:tcMar>
              <w:top w:w="35" w:type="dxa"/>
              <w:left w:w="35" w:type="dxa"/>
              <w:bottom w:w="35" w:type="dxa"/>
              <w:right w:w="35" w:type="dxa"/>
            </w:tcMar>
            <w:vAlign w:val="center"/>
          </w:tcPr>
          <w:p w14:paraId="22EBE028" w14:textId="77777777" w:rsidR="00F40060" w:rsidRPr="00573834" w:rsidRDefault="007909FE">
            <w:r w:rsidRPr="00573834">
              <w:t>[S24]</w:t>
            </w:r>
          </w:p>
        </w:tc>
      </w:tr>
      <w:tr w:rsidR="00F40060" w:rsidRPr="00573834" w14:paraId="4647023A"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6891547B" w14:textId="77777777" w:rsidR="00F40060" w:rsidRPr="00573834" w:rsidRDefault="007909FE">
            <w:pPr>
              <w:spacing w:after="0" w:line="228" w:lineRule="auto"/>
            </w:pPr>
            <w:r w:rsidRPr="00573834">
              <w:rPr>
                <w:sz w:val="14"/>
              </w:rPr>
              <w:t>15</w:t>
            </w:r>
          </w:p>
        </w:tc>
        <w:tc>
          <w:tcPr>
            <w:tcW w:w="6800" w:type="dxa"/>
            <w:tcBorders>
              <w:top w:val="nil"/>
              <w:left w:val="nil"/>
              <w:bottom w:val="nil"/>
              <w:right w:val="nil"/>
            </w:tcBorders>
            <w:tcMar>
              <w:top w:w="35" w:type="dxa"/>
              <w:left w:w="35" w:type="dxa"/>
              <w:bottom w:w="35" w:type="dxa"/>
              <w:right w:w="35" w:type="dxa"/>
            </w:tcMar>
            <w:vAlign w:val="center"/>
          </w:tcPr>
          <w:p w14:paraId="2A62DD9C" w14:textId="77777777" w:rsidR="00F40060" w:rsidRPr="00573834" w:rsidRDefault="007909FE">
            <w:pPr>
              <w:spacing w:after="0" w:line="228" w:lineRule="auto"/>
            </w:pPr>
            <w:r w:rsidRPr="00573834">
              <w:rPr>
                <w:sz w:val="14"/>
              </w:rPr>
              <w:t>Isopimpinellin</w:t>
            </w:r>
          </w:p>
        </w:tc>
        <w:tc>
          <w:tcPr>
            <w:tcW w:w="1500" w:type="dxa"/>
            <w:tcBorders>
              <w:top w:val="nil"/>
              <w:left w:val="nil"/>
              <w:bottom w:val="nil"/>
              <w:right w:val="nil"/>
            </w:tcBorders>
            <w:tcMar>
              <w:top w:w="35" w:type="dxa"/>
              <w:left w:w="35" w:type="dxa"/>
              <w:bottom w:w="35" w:type="dxa"/>
              <w:right w:w="35" w:type="dxa"/>
            </w:tcMar>
            <w:vAlign w:val="center"/>
          </w:tcPr>
          <w:p w14:paraId="2DDC64DE" w14:textId="77777777" w:rsidR="00F40060" w:rsidRPr="00573834" w:rsidRDefault="007909FE">
            <w:r w:rsidRPr="00573834">
              <w:t>C₁₃H₁₀O₅</w:t>
            </w:r>
          </w:p>
        </w:tc>
        <w:tc>
          <w:tcPr>
            <w:tcW w:w="2300" w:type="dxa"/>
            <w:tcBorders>
              <w:top w:val="nil"/>
              <w:left w:val="nil"/>
              <w:bottom w:val="nil"/>
              <w:right w:val="nil"/>
            </w:tcBorders>
            <w:tcMar>
              <w:top w:w="35" w:type="dxa"/>
              <w:left w:w="35" w:type="dxa"/>
              <w:bottom w:w="35" w:type="dxa"/>
              <w:right w:w="35" w:type="dxa"/>
            </w:tcMar>
            <w:vAlign w:val="center"/>
          </w:tcPr>
          <w:p w14:paraId="7B165F27" w14:textId="77777777" w:rsidR="00F40060" w:rsidRPr="00573834" w:rsidRDefault="007909FE">
            <w:pPr>
              <w:spacing w:after="0" w:line="228" w:lineRule="auto"/>
            </w:pPr>
            <w:r w:rsidRPr="00573834">
              <w:rPr>
                <w:sz w:val="14"/>
              </w:rPr>
              <w:t>Furanocoumarin</w:t>
            </w:r>
          </w:p>
        </w:tc>
        <w:tc>
          <w:tcPr>
            <w:tcW w:w="1800" w:type="dxa"/>
            <w:tcBorders>
              <w:top w:val="nil"/>
              <w:left w:val="nil"/>
              <w:bottom w:val="nil"/>
              <w:right w:val="nil"/>
            </w:tcBorders>
            <w:tcMar>
              <w:top w:w="35" w:type="dxa"/>
              <w:left w:w="35" w:type="dxa"/>
              <w:bottom w:w="35" w:type="dxa"/>
              <w:right w:w="35" w:type="dxa"/>
            </w:tcMar>
            <w:vAlign w:val="center"/>
          </w:tcPr>
          <w:p w14:paraId="244D5873" w14:textId="77777777" w:rsidR="00F40060" w:rsidRPr="00573834" w:rsidRDefault="007909FE">
            <w:r w:rsidRPr="00573834">
              <w:t>[S24]</w:t>
            </w:r>
          </w:p>
        </w:tc>
      </w:tr>
      <w:tr w:rsidR="00F40060" w:rsidRPr="00573834" w14:paraId="2A97A559"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2D2D4BBB" w14:textId="77777777" w:rsidR="00F40060" w:rsidRPr="00573834" w:rsidRDefault="007909FE">
            <w:pPr>
              <w:spacing w:after="0" w:line="228" w:lineRule="auto"/>
            </w:pPr>
            <w:r w:rsidRPr="00573834">
              <w:rPr>
                <w:sz w:val="14"/>
              </w:rPr>
              <w:t>16</w:t>
            </w:r>
          </w:p>
        </w:tc>
        <w:tc>
          <w:tcPr>
            <w:tcW w:w="6800" w:type="dxa"/>
            <w:tcBorders>
              <w:top w:val="nil"/>
              <w:left w:val="nil"/>
              <w:bottom w:val="nil"/>
              <w:right w:val="nil"/>
            </w:tcBorders>
            <w:tcMar>
              <w:top w:w="35" w:type="dxa"/>
              <w:left w:w="35" w:type="dxa"/>
              <w:bottom w:w="35" w:type="dxa"/>
              <w:right w:w="35" w:type="dxa"/>
            </w:tcMar>
            <w:vAlign w:val="center"/>
          </w:tcPr>
          <w:p w14:paraId="3DBF048C" w14:textId="77777777" w:rsidR="00F40060" w:rsidRPr="00573834" w:rsidRDefault="007909FE">
            <w:pPr>
              <w:spacing w:after="0" w:line="228" w:lineRule="auto"/>
            </w:pPr>
            <w:proofErr w:type="spellStart"/>
            <w:r w:rsidRPr="00573834">
              <w:rPr>
                <w:sz w:val="14"/>
              </w:rPr>
              <w:t>Isoimperatorin</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641E50DD" w14:textId="77777777" w:rsidR="00F40060" w:rsidRPr="00573834" w:rsidRDefault="007909FE">
            <w:r w:rsidRPr="00573834">
              <w:t>C₁₆H₁₄O₄</w:t>
            </w:r>
          </w:p>
        </w:tc>
        <w:tc>
          <w:tcPr>
            <w:tcW w:w="2300" w:type="dxa"/>
            <w:tcBorders>
              <w:top w:val="nil"/>
              <w:left w:val="nil"/>
              <w:bottom w:val="nil"/>
              <w:right w:val="nil"/>
            </w:tcBorders>
            <w:tcMar>
              <w:top w:w="35" w:type="dxa"/>
              <w:left w:w="35" w:type="dxa"/>
              <w:bottom w:w="35" w:type="dxa"/>
              <w:right w:w="35" w:type="dxa"/>
            </w:tcMar>
            <w:vAlign w:val="center"/>
          </w:tcPr>
          <w:p w14:paraId="7A111E99" w14:textId="77777777" w:rsidR="00F40060" w:rsidRPr="00573834" w:rsidRDefault="007909FE">
            <w:pPr>
              <w:spacing w:after="0" w:line="228" w:lineRule="auto"/>
            </w:pPr>
            <w:r w:rsidRPr="00573834">
              <w:rPr>
                <w:sz w:val="14"/>
              </w:rPr>
              <w:t>Furanocoumarin</w:t>
            </w:r>
          </w:p>
        </w:tc>
        <w:tc>
          <w:tcPr>
            <w:tcW w:w="1800" w:type="dxa"/>
            <w:tcBorders>
              <w:top w:val="nil"/>
              <w:left w:val="nil"/>
              <w:bottom w:val="nil"/>
              <w:right w:val="nil"/>
            </w:tcBorders>
            <w:tcMar>
              <w:top w:w="35" w:type="dxa"/>
              <w:left w:w="35" w:type="dxa"/>
              <w:bottom w:w="35" w:type="dxa"/>
              <w:right w:w="35" w:type="dxa"/>
            </w:tcMar>
            <w:vAlign w:val="center"/>
          </w:tcPr>
          <w:p w14:paraId="7DCFDE7F" w14:textId="77777777" w:rsidR="00F40060" w:rsidRPr="00573834" w:rsidRDefault="007909FE">
            <w:r w:rsidRPr="00573834">
              <w:t>[S24]</w:t>
            </w:r>
          </w:p>
        </w:tc>
      </w:tr>
      <w:tr w:rsidR="00F40060" w:rsidRPr="00573834" w14:paraId="1028EF31"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16AF20E0" w14:textId="77777777" w:rsidR="00F40060" w:rsidRPr="00573834" w:rsidRDefault="007909FE">
            <w:pPr>
              <w:spacing w:after="0" w:line="228" w:lineRule="auto"/>
            </w:pPr>
            <w:r w:rsidRPr="00573834">
              <w:rPr>
                <w:sz w:val="14"/>
              </w:rPr>
              <w:t>17</w:t>
            </w:r>
          </w:p>
        </w:tc>
        <w:tc>
          <w:tcPr>
            <w:tcW w:w="6800" w:type="dxa"/>
            <w:tcBorders>
              <w:top w:val="nil"/>
              <w:left w:val="nil"/>
              <w:bottom w:val="nil"/>
              <w:right w:val="nil"/>
            </w:tcBorders>
            <w:tcMar>
              <w:top w:w="35" w:type="dxa"/>
              <w:left w:w="35" w:type="dxa"/>
              <w:bottom w:w="35" w:type="dxa"/>
              <w:right w:w="35" w:type="dxa"/>
            </w:tcMar>
            <w:vAlign w:val="center"/>
          </w:tcPr>
          <w:p w14:paraId="578CE72C" w14:textId="77777777" w:rsidR="00F40060" w:rsidRPr="00573834" w:rsidRDefault="007909FE">
            <w:pPr>
              <w:spacing w:after="0" w:line="228" w:lineRule="auto"/>
            </w:pPr>
            <w:proofErr w:type="spellStart"/>
            <w:r w:rsidRPr="00573834">
              <w:rPr>
                <w:sz w:val="14"/>
              </w:rPr>
              <w:t>Aviprin</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538D6CDB" w14:textId="77777777" w:rsidR="00F40060" w:rsidRPr="00573834" w:rsidRDefault="007909FE">
            <w:r w:rsidRPr="00573834">
              <w:t>C₁₆H₁₆O₆</w:t>
            </w:r>
          </w:p>
        </w:tc>
        <w:tc>
          <w:tcPr>
            <w:tcW w:w="2300" w:type="dxa"/>
            <w:tcBorders>
              <w:top w:val="nil"/>
              <w:left w:val="nil"/>
              <w:bottom w:val="nil"/>
              <w:right w:val="nil"/>
            </w:tcBorders>
            <w:tcMar>
              <w:top w:w="35" w:type="dxa"/>
              <w:left w:w="35" w:type="dxa"/>
              <w:bottom w:w="35" w:type="dxa"/>
              <w:right w:w="35" w:type="dxa"/>
            </w:tcMar>
            <w:vAlign w:val="center"/>
          </w:tcPr>
          <w:p w14:paraId="739600A5" w14:textId="77777777" w:rsidR="00F40060" w:rsidRPr="00573834" w:rsidRDefault="007909FE">
            <w:pPr>
              <w:spacing w:after="0" w:line="228" w:lineRule="auto"/>
            </w:pPr>
            <w:r w:rsidRPr="00573834">
              <w:rPr>
                <w:sz w:val="14"/>
              </w:rPr>
              <w:t>Furanocoumarin</w:t>
            </w:r>
          </w:p>
        </w:tc>
        <w:tc>
          <w:tcPr>
            <w:tcW w:w="1800" w:type="dxa"/>
            <w:tcBorders>
              <w:top w:val="nil"/>
              <w:left w:val="nil"/>
              <w:bottom w:val="nil"/>
              <w:right w:val="nil"/>
            </w:tcBorders>
            <w:tcMar>
              <w:top w:w="35" w:type="dxa"/>
              <w:left w:w="35" w:type="dxa"/>
              <w:bottom w:w="35" w:type="dxa"/>
              <w:right w:w="35" w:type="dxa"/>
            </w:tcMar>
            <w:vAlign w:val="center"/>
          </w:tcPr>
          <w:p w14:paraId="5CA3BA24" w14:textId="77777777" w:rsidR="00F40060" w:rsidRPr="00573834" w:rsidRDefault="007909FE">
            <w:r w:rsidRPr="00573834">
              <w:t>[S24]</w:t>
            </w:r>
          </w:p>
        </w:tc>
      </w:tr>
      <w:tr w:rsidR="00F40060" w:rsidRPr="00573834" w14:paraId="74677D77"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0D6CE4CC" w14:textId="77777777" w:rsidR="00F40060" w:rsidRPr="00573834" w:rsidRDefault="007909FE">
            <w:pPr>
              <w:spacing w:after="0" w:line="228" w:lineRule="auto"/>
            </w:pPr>
            <w:r w:rsidRPr="00573834">
              <w:rPr>
                <w:sz w:val="14"/>
              </w:rPr>
              <w:t>18</w:t>
            </w:r>
          </w:p>
        </w:tc>
        <w:tc>
          <w:tcPr>
            <w:tcW w:w="6800" w:type="dxa"/>
            <w:tcBorders>
              <w:top w:val="nil"/>
              <w:left w:val="nil"/>
              <w:bottom w:val="nil"/>
              <w:right w:val="nil"/>
            </w:tcBorders>
            <w:tcMar>
              <w:top w:w="35" w:type="dxa"/>
              <w:left w:w="35" w:type="dxa"/>
              <w:bottom w:w="35" w:type="dxa"/>
              <w:right w:w="35" w:type="dxa"/>
            </w:tcMar>
            <w:vAlign w:val="center"/>
          </w:tcPr>
          <w:p w14:paraId="25923037" w14:textId="77777777" w:rsidR="00F40060" w:rsidRPr="00573834" w:rsidRDefault="007909FE">
            <w:pPr>
              <w:spacing w:after="0" w:line="228" w:lineRule="auto"/>
            </w:pPr>
            <w:proofErr w:type="spellStart"/>
            <w:r w:rsidRPr="00573834">
              <w:rPr>
                <w:sz w:val="14"/>
              </w:rPr>
              <w:t>Saxalin</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74507A1B" w14:textId="77777777" w:rsidR="00F40060" w:rsidRPr="00573834" w:rsidRDefault="007909FE">
            <w:r w:rsidRPr="00573834">
              <w:t>C₁₆H₁₅</w:t>
            </w:r>
            <w:proofErr w:type="spellStart"/>
            <w:r w:rsidRPr="00573834">
              <w:t>ClO</w:t>
            </w:r>
            <w:proofErr w:type="spellEnd"/>
            <w:r w:rsidRPr="00573834">
              <w:t>₅</w:t>
            </w:r>
          </w:p>
        </w:tc>
        <w:tc>
          <w:tcPr>
            <w:tcW w:w="2300" w:type="dxa"/>
            <w:tcBorders>
              <w:top w:val="nil"/>
              <w:left w:val="nil"/>
              <w:bottom w:val="nil"/>
              <w:right w:val="nil"/>
            </w:tcBorders>
            <w:tcMar>
              <w:top w:w="35" w:type="dxa"/>
              <w:left w:w="35" w:type="dxa"/>
              <w:bottom w:w="35" w:type="dxa"/>
              <w:right w:w="35" w:type="dxa"/>
            </w:tcMar>
            <w:vAlign w:val="center"/>
          </w:tcPr>
          <w:p w14:paraId="4E694CA1" w14:textId="77777777" w:rsidR="00F40060" w:rsidRPr="00573834" w:rsidRDefault="007909FE">
            <w:pPr>
              <w:spacing w:after="0" w:line="228" w:lineRule="auto"/>
            </w:pPr>
            <w:r w:rsidRPr="00573834">
              <w:rPr>
                <w:sz w:val="14"/>
              </w:rPr>
              <w:t>Furanocoumarin</w:t>
            </w:r>
          </w:p>
        </w:tc>
        <w:tc>
          <w:tcPr>
            <w:tcW w:w="1800" w:type="dxa"/>
            <w:tcBorders>
              <w:top w:val="nil"/>
              <w:left w:val="nil"/>
              <w:bottom w:val="nil"/>
              <w:right w:val="nil"/>
            </w:tcBorders>
            <w:tcMar>
              <w:top w:w="35" w:type="dxa"/>
              <w:left w:w="35" w:type="dxa"/>
              <w:bottom w:w="35" w:type="dxa"/>
              <w:right w:w="35" w:type="dxa"/>
            </w:tcMar>
            <w:vAlign w:val="center"/>
          </w:tcPr>
          <w:p w14:paraId="38AD88D7" w14:textId="77777777" w:rsidR="00F40060" w:rsidRPr="00573834" w:rsidRDefault="007909FE">
            <w:r w:rsidRPr="00573834">
              <w:t>[S24]</w:t>
            </w:r>
          </w:p>
        </w:tc>
      </w:tr>
      <w:tr w:rsidR="00F40060" w:rsidRPr="00573834" w14:paraId="6F2CAF81"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41452482" w14:textId="77777777" w:rsidR="00F40060" w:rsidRPr="00573834" w:rsidRDefault="007909FE">
            <w:pPr>
              <w:spacing w:after="0" w:line="228" w:lineRule="auto"/>
            </w:pPr>
            <w:r w:rsidRPr="00573834">
              <w:rPr>
                <w:sz w:val="14"/>
              </w:rPr>
              <w:t>19</w:t>
            </w:r>
          </w:p>
        </w:tc>
        <w:tc>
          <w:tcPr>
            <w:tcW w:w="6800" w:type="dxa"/>
            <w:tcBorders>
              <w:top w:val="nil"/>
              <w:left w:val="nil"/>
              <w:bottom w:val="nil"/>
              <w:right w:val="nil"/>
            </w:tcBorders>
            <w:tcMar>
              <w:top w:w="35" w:type="dxa"/>
              <w:left w:w="35" w:type="dxa"/>
              <w:bottom w:w="35" w:type="dxa"/>
              <w:right w:w="35" w:type="dxa"/>
            </w:tcMar>
            <w:vAlign w:val="center"/>
          </w:tcPr>
          <w:p w14:paraId="149666D2" w14:textId="77777777" w:rsidR="00F40060" w:rsidRPr="00573834" w:rsidRDefault="007909FE">
            <w:pPr>
              <w:spacing w:after="0" w:line="228" w:lineRule="auto"/>
            </w:pPr>
            <w:proofErr w:type="spellStart"/>
            <w:r w:rsidRPr="00573834">
              <w:rPr>
                <w:sz w:val="14"/>
              </w:rPr>
              <w:t>Falcarindiol</w:t>
            </w:r>
            <w:proofErr w:type="spellEnd"/>
          </w:p>
        </w:tc>
        <w:tc>
          <w:tcPr>
            <w:tcW w:w="1500" w:type="dxa"/>
            <w:tcBorders>
              <w:top w:val="nil"/>
              <w:left w:val="nil"/>
              <w:bottom w:val="nil"/>
              <w:right w:val="nil"/>
            </w:tcBorders>
            <w:tcMar>
              <w:top w:w="35" w:type="dxa"/>
              <w:left w:w="35" w:type="dxa"/>
              <w:bottom w:w="35" w:type="dxa"/>
              <w:right w:w="35" w:type="dxa"/>
            </w:tcMar>
            <w:vAlign w:val="center"/>
          </w:tcPr>
          <w:p w14:paraId="68F346BA" w14:textId="77777777" w:rsidR="00F40060" w:rsidRPr="00573834" w:rsidRDefault="007909FE">
            <w:r w:rsidRPr="00573834">
              <w:t>C₁₇H₂₄O₂</w:t>
            </w:r>
          </w:p>
        </w:tc>
        <w:tc>
          <w:tcPr>
            <w:tcW w:w="2300" w:type="dxa"/>
            <w:tcBorders>
              <w:top w:val="nil"/>
              <w:left w:val="nil"/>
              <w:bottom w:val="nil"/>
              <w:right w:val="nil"/>
            </w:tcBorders>
            <w:tcMar>
              <w:top w:w="35" w:type="dxa"/>
              <w:left w:w="35" w:type="dxa"/>
              <w:bottom w:w="35" w:type="dxa"/>
              <w:right w:w="35" w:type="dxa"/>
            </w:tcMar>
            <w:vAlign w:val="center"/>
          </w:tcPr>
          <w:p w14:paraId="57ED2F80" w14:textId="77777777" w:rsidR="00F40060" w:rsidRPr="00573834" w:rsidRDefault="007909FE">
            <w:pPr>
              <w:spacing w:after="0" w:line="228" w:lineRule="auto"/>
            </w:pPr>
            <w:r w:rsidRPr="00573834">
              <w:rPr>
                <w:sz w:val="14"/>
              </w:rPr>
              <w:t>Polyacetylene</w:t>
            </w:r>
          </w:p>
        </w:tc>
        <w:tc>
          <w:tcPr>
            <w:tcW w:w="1800" w:type="dxa"/>
            <w:tcBorders>
              <w:top w:val="nil"/>
              <w:left w:val="nil"/>
              <w:bottom w:val="nil"/>
              <w:right w:val="nil"/>
            </w:tcBorders>
            <w:tcMar>
              <w:top w:w="35" w:type="dxa"/>
              <w:left w:w="35" w:type="dxa"/>
              <w:bottom w:w="35" w:type="dxa"/>
              <w:right w:w="35" w:type="dxa"/>
            </w:tcMar>
            <w:vAlign w:val="center"/>
          </w:tcPr>
          <w:p w14:paraId="41442AD9" w14:textId="77777777" w:rsidR="00F40060" w:rsidRPr="00573834" w:rsidRDefault="007909FE">
            <w:r w:rsidRPr="00573834">
              <w:t>[S27]</w:t>
            </w:r>
          </w:p>
        </w:tc>
      </w:tr>
      <w:tr w:rsidR="00F40060" w:rsidRPr="00573834" w14:paraId="052317A1"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2055DE8D" w14:textId="77777777" w:rsidR="00F40060" w:rsidRPr="00573834" w:rsidRDefault="007909FE">
            <w:pPr>
              <w:spacing w:after="0" w:line="228" w:lineRule="auto"/>
            </w:pPr>
            <w:r w:rsidRPr="00573834">
              <w:rPr>
                <w:sz w:val="14"/>
              </w:rPr>
              <w:t>20</w:t>
            </w:r>
          </w:p>
        </w:tc>
        <w:tc>
          <w:tcPr>
            <w:tcW w:w="6800" w:type="dxa"/>
            <w:tcBorders>
              <w:top w:val="nil"/>
              <w:left w:val="nil"/>
              <w:bottom w:val="nil"/>
              <w:right w:val="nil"/>
            </w:tcBorders>
            <w:tcMar>
              <w:top w:w="35" w:type="dxa"/>
              <w:left w:w="35" w:type="dxa"/>
              <w:bottom w:w="35" w:type="dxa"/>
              <w:right w:w="35" w:type="dxa"/>
            </w:tcMar>
            <w:vAlign w:val="center"/>
          </w:tcPr>
          <w:p w14:paraId="19479646" w14:textId="77777777" w:rsidR="00F40060" w:rsidRPr="00573834" w:rsidRDefault="007909FE">
            <w:pPr>
              <w:spacing w:after="0" w:line="228" w:lineRule="auto"/>
            </w:pPr>
            <w:r w:rsidRPr="00573834">
              <w:rPr>
                <w:sz w:val="14"/>
              </w:rPr>
              <w:t>Lauric anhydride</w:t>
            </w:r>
          </w:p>
        </w:tc>
        <w:tc>
          <w:tcPr>
            <w:tcW w:w="1500" w:type="dxa"/>
            <w:tcBorders>
              <w:top w:val="nil"/>
              <w:left w:val="nil"/>
              <w:bottom w:val="nil"/>
              <w:right w:val="nil"/>
            </w:tcBorders>
            <w:tcMar>
              <w:top w:w="35" w:type="dxa"/>
              <w:left w:w="35" w:type="dxa"/>
              <w:bottom w:w="35" w:type="dxa"/>
              <w:right w:w="35" w:type="dxa"/>
            </w:tcMar>
            <w:vAlign w:val="center"/>
          </w:tcPr>
          <w:p w14:paraId="6A5CC71B" w14:textId="77777777" w:rsidR="00F40060" w:rsidRPr="00573834" w:rsidRDefault="007909FE">
            <w:r w:rsidRPr="00573834">
              <w:t>C₂₄H₄₆O₃</w:t>
            </w:r>
          </w:p>
        </w:tc>
        <w:tc>
          <w:tcPr>
            <w:tcW w:w="2300" w:type="dxa"/>
            <w:tcBorders>
              <w:top w:val="nil"/>
              <w:left w:val="nil"/>
              <w:bottom w:val="nil"/>
              <w:right w:val="nil"/>
            </w:tcBorders>
            <w:tcMar>
              <w:top w:w="35" w:type="dxa"/>
              <w:left w:w="35" w:type="dxa"/>
              <w:bottom w:w="35" w:type="dxa"/>
              <w:right w:w="35" w:type="dxa"/>
            </w:tcMar>
            <w:vAlign w:val="center"/>
          </w:tcPr>
          <w:p w14:paraId="044F422F" w14:textId="77777777" w:rsidR="00F40060" w:rsidRPr="00573834" w:rsidRDefault="007909FE">
            <w:pPr>
              <w:spacing w:after="0" w:line="228" w:lineRule="auto"/>
            </w:pPr>
            <w:r w:rsidRPr="00573834">
              <w:rPr>
                <w:sz w:val="14"/>
              </w:rPr>
              <w:t>Fatty acid anhydride</w:t>
            </w:r>
          </w:p>
        </w:tc>
        <w:tc>
          <w:tcPr>
            <w:tcW w:w="1800" w:type="dxa"/>
            <w:tcBorders>
              <w:top w:val="nil"/>
              <w:left w:val="nil"/>
              <w:bottom w:val="nil"/>
              <w:right w:val="nil"/>
            </w:tcBorders>
            <w:tcMar>
              <w:top w:w="35" w:type="dxa"/>
              <w:left w:w="35" w:type="dxa"/>
              <w:bottom w:w="35" w:type="dxa"/>
              <w:right w:w="35" w:type="dxa"/>
            </w:tcMar>
            <w:vAlign w:val="center"/>
          </w:tcPr>
          <w:p w14:paraId="6FAAC3B6" w14:textId="77777777" w:rsidR="00F40060" w:rsidRPr="00573834" w:rsidRDefault="007909FE">
            <w:r w:rsidRPr="00573834">
              <w:t>[S27]</w:t>
            </w:r>
          </w:p>
        </w:tc>
      </w:tr>
      <w:tr w:rsidR="00F40060" w:rsidRPr="00573834" w14:paraId="05EABC6D"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2E4E2E5E" w14:textId="77777777" w:rsidR="00F40060" w:rsidRPr="00573834" w:rsidRDefault="007909FE">
            <w:pPr>
              <w:spacing w:after="0" w:line="228" w:lineRule="auto"/>
            </w:pPr>
            <w:r w:rsidRPr="00573834">
              <w:rPr>
                <w:sz w:val="14"/>
              </w:rPr>
              <w:t>21</w:t>
            </w:r>
          </w:p>
        </w:tc>
        <w:tc>
          <w:tcPr>
            <w:tcW w:w="6800" w:type="dxa"/>
            <w:tcBorders>
              <w:top w:val="nil"/>
              <w:left w:val="nil"/>
              <w:bottom w:val="nil"/>
              <w:right w:val="nil"/>
            </w:tcBorders>
            <w:tcMar>
              <w:top w:w="35" w:type="dxa"/>
              <w:left w:w="35" w:type="dxa"/>
              <w:bottom w:w="35" w:type="dxa"/>
              <w:right w:w="35" w:type="dxa"/>
            </w:tcMar>
            <w:vAlign w:val="center"/>
          </w:tcPr>
          <w:p w14:paraId="08558C71" w14:textId="77777777" w:rsidR="00F40060" w:rsidRPr="00573834" w:rsidRDefault="007909FE">
            <w:pPr>
              <w:spacing w:after="0" w:line="228" w:lineRule="auto"/>
            </w:pPr>
            <w:r w:rsidRPr="00573834">
              <w:rPr>
                <w:sz w:val="14"/>
              </w:rPr>
              <w:t>Azelaic acid</w:t>
            </w:r>
          </w:p>
        </w:tc>
        <w:tc>
          <w:tcPr>
            <w:tcW w:w="1500" w:type="dxa"/>
            <w:tcBorders>
              <w:top w:val="nil"/>
              <w:left w:val="nil"/>
              <w:bottom w:val="nil"/>
              <w:right w:val="nil"/>
            </w:tcBorders>
            <w:tcMar>
              <w:top w:w="35" w:type="dxa"/>
              <w:left w:w="35" w:type="dxa"/>
              <w:bottom w:w="35" w:type="dxa"/>
              <w:right w:w="35" w:type="dxa"/>
            </w:tcMar>
            <w:vAlign w:val="center"/>
          </w:tcPr>
          <w:p w14:paraId="54F978AE" w14:textId="77777777" w:rsidR="00F40060" w:rsidRPr="00573834" w:rsidRDefault="007909FE">
            <w:r w:rsidRPr="00573834">
              <w:t>C₉H₁₆O₄</w:t>
            </w:r>
          </w:p>
        </w:tc>
        <w:tc>
          <w:tcPr>
            <w:tcW w:w="2300" w:type="dxa"/>
            <w:tcBorders>
              <w:top w:val="nil"/>
              <w:left w:val="nil"/>
              <w:bottom w:val="nil"/>
              <w:right w:val="nil"/>
            </w:tcBorders>
            <w:tcMar>
              <w:top w:w="35" w:type="dxa"/>
              <w:left w:w="35" w:type="dxa"/>
              <w:bottom w:w="35" w:type="dxa"/>
              <w:right w:w="35" w:type="dxa"/>
            </w:tcMar>
            <w:vAlign w:val="center"/>
          </w:tcPr>
          <w:p w14:paraId="01979CCE" w14:textId="77777777" w:rsidR="00F40060" w:rsidRPr="00573834" w:rsidRDefault="007909FE">
            <w:pPr>
              <w:spacing w:after="0" w:line="228" w:lineRule="auto"/>
            </w:pPr>
            <w:r w:rsidRPr="00573834">
              <w:rPr>
                <w:sz w:val="14"/>
              </w:rPr>
              <w:t>Dicarboxylic acid</w:t>
            </w:r>
          </w:p>
        </w:tc>
        <w:tc>
          <w:tcPr>
            <w:tcW w:w="1800" w:type="dxa"/>
            <w:tcBorders>
              <w:top w:val="nil"/>
              <w:left w:val="nil"/>
              <w:bottom w:val="nil"/>
              <w:right w:val="nil"/>
            </w:tcBorders>
            <w:tcMar>
              <w:top w:w="35" w:type="dxa"/>
              <w:left w:w="35" w:type="dxa"/>
              <w:bottom w:w="35" w:type="dxa"/>
              <w:right w:w="35" w:type="dxa"/>
            </w:tcMar>
            <w:vAlign w:val="center"/>
          </w:tcPr>
          <w:p w14:paraId="30674C66" w14:textId="77777777" w:rsidR="00F40060" w:rsidRPr="00573834" w:rsidRDefault="007909FE">
            <w:r w:rsidRPr="00573834">
              <w:t>[S27]</w:t>
            </w:r>
          </w:p>
        </w:tc>
      </w:tr>
      <w:tr w:rsidR="00F40060" w:rsidRPr="00573834" w14:paraId="54E0B47C"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194B58A3" w14:textId="77777777" w:rsidR="00F40060" w:rsidRPr="00573834" w:rsidRDefault="007909FE">
            <w:pPr>
              <w:spacing w:after="0" w:line="228" w:lineRule="auto"/>
            </w:pPr>
            <w:r w:rsidRPr="00573834">
              <w:rPr>
                <w:sz w:val="14"/>
              </w:rPr>
              <w:t>22</w:t>
            </w:r>
          </w:p>
        </w:tc>
        <w:tc>
          <w:tcPr>
            <w:tcW w:w="6800" w:type="dxa"/>
            <w:tcBorders>
              <w:top w:val="nil"/>
              <w:left w:val="nil"/>
              <w:bottom w:val="nil"/>
              <w:right w:val="nil"/>
            </w:tcBorders>
            <w:tcMar>
              <w:top w:w="35" w:type="dxa"/>
              <w:left w:w="35" w:type="dxa"/>
              <w:bottom w:w="35" w:type="dxa"/>
              <w:right w:w="35" w:type="dxa"/>
            </w:tcMar>
            <w:vAlign w:val="center"/>
          </w:tcPr>
          <w:p w14:paraId="7A94156E" w14:textId="77777777" w:rsidR="00F40060" w:rsidRPr="00573834" w:rsidRDefault="007909FE">
            <w:pPr>
              <w:spacing w:after="0" w:line="228" w:lineRule="auto"/>
            </w:pPr>
            <w:r w:rsidRPr="00573834">
              <w:rPr>
                <w:sz w:val="14"/>
              </w:rPr>
              <w:t>Octadecyl caprate</w:t>
            </w:r>
          </w:p>
        </w:tc>
        <w:tc>
          <w:tcPr>
            <w:tcW w:w="1500" w:type="dxa"/>
            <w:tcBorders>
              <w:top w:val="nil"/>
              <w:left w:val="nil"/>
              <w:bottom w:val="nil"/>
              <w:right w:val="nil"/>
            </w:tcBorders>
            <w:tcMar>
              <w:top w:w="35" w:type="dxa"/>
              <w:left w:w="35" w:type="dxa"/>
              <w:bottom w:w="35" w:type="dxa"/>
              <w:right w:w="35" w:type="dxa"/>
            </w:tcMar>
            <w:vAlign w:val="center"/>
          </w:tcPr>
          <w:p w14:paraId="1E07059A" w14:textId="77777777" w:rsidR="00F40060" w:rsidRPr="00573834" w:rsidRDefault="007909FE">
            <w:r w:rsidRPr="00573834">
              <w:t>C₂₈H₅₆O₂</w:t>
            </w:r>
          </w:p>
        </w:tc>
        <w:tc>
          <w:tcPr>
            <w:tcW w:w="2300" w:type="dxa"/>
            <w:tcBorders>
              <w:top w:val="nil"/>
              <w:left w:val="nil"/>
              <w:bottom w:val="nil"/>
              <w:right w:val="nil"/>
            </w:tcBorders>
            <w:tcMar>
              <w:top w:w="35" w:type="dxa"/>
              <w:left w:w="35" w:type="dxa"/>
              <w:bottom w:w="35" w:type="dxa"/>
              <w:right w:w="35" w:type="dxa"/>
            </w:tcMar>
            <w:vAlign w:val="center"/>
          </w:tcPr>
          <w:p w14:paraId="0E6E9EB8" w14:textId="77777777" w:rsidR="00F40060" w:rsidRPr="00573834" w:rsidRDefault="007909FE">
            <w:pPr>
              <w:spacing w:after="0" w:line="228" w:lineRule="auto"/>
            </w:pPr>
            <w:r w:rsidRPr="00573834">
              <w:rPr>
                <w:sz w:val="14"/>
              </w:rPr>
              <w:t>Fatty acid ester</w:t>
            </w:r>
          </w:p>
        </w:tc>
        <w:tc>
          <w:tcPr>
            <w:tcW w:w="1800" w:type="dxa"/>
            <w:tcBorders>
              <w:top w:val="nil"/>
              <w:left w:val="nil"/>
              <w:bottom w:val="nil"/>
              <w:right w:val="nil"/>
            </w:tcBorders>
            <w:tcMar>
              <w:top w:w="35" w:type="dxa"/>
              <w:left w:w="35" w:type="dxa"/>
              <w:bottom w:w="35" w:type="dxa"/>
              <w:right w:w="35" w:type="dxa"/>
            </w:tcMar>
            <w:vAlign w:val="center"/>
          </w:tcPr>
          <w:p w14:paraId="44CBAE0B" w14:textId="77777777" w:rsidR="00F40060" w:rsidRPr="00573834" w:rsidRDefault="007909FE">
            <w:r w:rsidRPr="00573834">
              <w:t>[S24]</w:t>
            </w:r>
          </w:p>
        </w:tc>
      </w:tr>
      <w:tr w:rsidR="00F40060" w:rsidRPr="00573834" w14:paraId="3EC7FB25" w14:textId="77777777">
        <w:trPr>
          <w:cantSplit/>
          <w:jc w:val="center"/>
        </w:trPr>
        <w:tc>
          <w:tcPr>
            <w:tcW w:w="650" w:type="dxa"/>
            <w:tcBorders>
              <w:top w:val="nil"/>
              <w:left w:val="nil"/>
              <w:bottom w:val="nil"/>
              <w:right w:val="nil"/>
            </w:tcBorders>
            <w:tcMar>
              <w:top w:w="35" w:type="dxa"/>
              <w:left w:w="35" w:type="dxa"/>
              <w:bottom w:w="35" w:type="dxa"/>
              <w:right w:w="35" w:type="dxa"/>
            </w:tcMar>
            <w:vAlign w:val="center"/>
          </w:tcPr>
          <w:p w14:paraId="4B78E6BE" w14:textId="77777777" w:rsidR="00F40060" w:rsidRPr="00573834" w:rsidRDefault="007909FE">
            <w:pPr>
              <w:spacing w:after="0" w:line="228" w:lineRule="auto"/>
            </w:pPr>
            <w:r w:rsidRPr="00573834">
              <w:rPr>
                <w:sz w:val="14"/>
              </w:rPr>
              <w:t>23</w:t>
            </w:r>
          </w:p>
        </w:tc>
        <w:tc>
          <w:tcPr>
            <w:tcW w:w="6800" w:type="dxa"/>
            <w:tcBorders>
              <w:top w:val="nil"/>
              <w:left w:val="nil"/>
              <w:bottom w:val="nil"/>
              <w:right w:val="nil"/>
            </w:tcBorders>
            <w:tcMar>
              <w:top w:w="35" w:type="dxa"/>
              <w:left w:w="35" w:type="dxa"/>
              <w:bottom w:w="35" w:type="dxa"/>
              <w:right w:w="35" w:type="dxa"/>
            </w:tcMar>
            <w:vAlign w:val="center"/>
          </w:tcPr>
          <w:p w14:paraId="7838DDDD" w14:textId="77777777" w:rsidR="00F40060" w:rsidRPr="00573834" w:rsidRDefault="007909FE">
            <w:pPr>
              <w:spacing w:after="0" w:line="228" w:lineRule="auto"/>
            </w:pPr>
            <w:r w:rsidRPr="00573834">
              <w:rPr>
                <w:sz w:val="14"/>
              </w:rPr>
              <w:t>Palmitic acid</w:t>
            </w:r>
          </w:p>
        </w:tc>
        <w:tc>
          <w:tcPr>
            <w:tcW w:w="1500" w:type="dxa"/>
            <w:tcBorders>
              <w:top w:val="nil"/>
              <w:left w:val="nil"/>
              <w:bottom w:val="nil"/>
              <w:right w:val="nil"/>
            </w:tcBorders>
            <w:tcMar>
              <w:top w:w="35" w:type="dxa"/>
              <w:left w:w="35" w:type="dxa"/>
              <w:bottom w:w="35" w:type="dxa"/>
              <w:right w:w="35" w:type="dxa"/>
            </w:tcMar>
            <w:vAlign w:val="center"/>
          </w:tcPr>
          <w:p w14:paraId="38A45521" w14:textId="77777777" w:rsidR="00F40060" w:rsidRPr="00573834" w:rsidRDefault="007909FE">
            <w:r w:rsidRPr="00573834">
              <w:t>C₁₆H₃₂O₂</w:t>
            </w:r>
          </w:p>
        </w:tc>
        <w:tc>
          <w:tcPr>
            <w:tcW w:w="2300" w:type="dxa"/>
            <w:tcBorders>
              <w:top w:val="nil"/>
              <w:left w:val="nil"/>
              <w:bottom w:val="nil"/>
              <w:right w:val="nil"/>
            </w:tcBorders>
            <w:tcMar>
              <w:top w:w="35" w:type="dxa"/>
              <w:left w:w="35" w:type="dxa"/>
              <w:bottom w:w="35" w:type="dxa"/>
              <w:right w:w="35" w:type="dxa"/>
            </w:tcMar>
            <w:vAlign w:val="center"/>
          </w:tcPr>
          <w:p w14:paraId="1362B7EB" w14:textId="77777777" w:rsidR="00F40060" w:rsidRPr="00573834" w:rsidRDefault="007909FE">
            <w:pPr>
              <w:spacing w:after="0" w:line="228" w:lineRule="auto"/>
            </w:pPr>
            <w:r w:rsidRPr="00573834">
              <w:rPr>
                <w:sz w:val="14"/>
              </w:rPr>
              <w:t>Fatty acid</w:t>
            </w:r>
          </w:p>
        </w:tc>
        <w:tc>
          <w:tcPr>
            <w:tcW w:w="1800" w:type="dxa"/>
            <w:tcBorders>
              <w:top w:val="nil"/>
              <w:left w:val="nil"/>
              <w:bottom w:val="nil"/>
              <w:right w:val="nil"/>
            </w:tcBorders>
            <w:tcMar>
              <w:top w:w="35" w:type="dxa"/>
              <w:left w:w="35" w:type="dxa"/>
              <w:bottom w:w="35" w:type="dxa"/>
              <w:right w:w="35" w:type="dxa"/>
            </w:tcMar>
            <w:vAlign w:val="center"/>
          </w:tcPr>
          <w:p w14:paraId="4D367F8C" w14:textId="77777777" w:rsidR="00F40060" w:rsidRPr="00573834" w:rsidRDefault="007909FE">
            <w:r w:rsidRPr="00573834">
              <w:t>[S25]</w:t>
            </w:r>
          </w:p>
        </w:tc>
      </w:tr>
      <w:tr w:rsidR="00F40060" w:rsidRPr="00573834" w14:paraId="38580FB4" w14:textId="77777777">
        <w:trPr>
          <w:cantSplit/>
          <w:jc w:val="center"/>
        </w:trPr>
        <w:tc>
          <w:tcPr>
            <w:tcW w:w="650" w:type="dxa"/>
            <w:tcBorders>
              <w:top w:val="nil"/>
              <w:left w:val="nil"/>
              <w:bottom w:val="single" w:sz="8" w:space="0" w:color="000000"/>
              <w:right w:val="nil"/>
            </w:tcBorders>
            <w:tcMar>
              <w:top w:w="35" w:type="dxa"/>
              <w:left w:w="35" w:type="dxa"/>
              <w:bottom w:w="35" w:type="dxa"/>
              <w:right w:w="35" w:type="dxa"/>
            </w:tcMar>
            <w:vAlign w:val="center"/>
          </w:tcPr>
          <w:p w14:paraId="18FA99C1" w14:textId="77777777" w:rsidR="00F40060" w:rsidRPr="00573834" w:rsidRDefault="007909FE">
            <w:pPr>
              <w:spacing w:after="0" w:line="228" w:lineRule="auto"/>
            </w:pPr>
            <w:r w:rsidRPr="00573834">
              <w:rPr>
                <w:sz w:val="14"/>
              </w:rPr>
              <w:t>24</w:t>
            </w:r>
          </w:p>
        </w:tc>
        <w:tc>
          <w:tcPr>
            <w:tcW w:w="6800" w:type="dxa"/>
            <w:tcBorders>
              <w:top w:val="nil"/>
              <w:left w:val="nil"/>
              <w:bottom w:val="single" w:sz="8" w:space="0" w:color="000000"/>
              <w:right w:val="nil"/>
            </w:tcBorders>
            <w:tcMar>
              <w:top w:w="35" w:type="dxa"/>
              <w:left w:w="35" w:type="dxa"/>
              <w:bottom w:w="35" w:type="dxa"/>
              <w:right w:w="35" w:type="dxa"/>
            </w:tcMar>
            <w:vAlign w:val="center"/>
          </w:tcPr>
          <w:p w14:paraId="60E93663" w14:textId="77777777" w:rsidR="00F40060" w:rsidRPr="00573834" w:rsidRDefault="007909FE">
            <w:pPr>
              <w:spacing w:after="0" w:line="228" w:lineRule="auto"/>
            </w:pPr>
            <w:r w:rsidRPr="00573834">
              <w:rPr>
                <w:sz w:val="14"/>
              </w:rPr>
              <w:t>Linoleic acid</w:t>
            </w:r>
          </w:p>
        </w:tc>
        <w:tc>
          <w:tcPr>
            <w:tcW w:w="1500" w:type="dxa"/>
            <w:tcBorders>
              <w:top w:val="nil"/>
              <w:left w:val="nil"/>
              <w:bottom w:val="single" w:sz="8" w:space="0" w:color="000000"/>
              <w:right w:val="nil"/>
            </w:tcBorders>
            <w:tcMar>
              <w:top w:w="35" w:type="dxa"/>
              <w:left w:w="35" w:type="dxa"/>
              <w:bottom w:w="35" w:type="dxa"/>
              <w:right w:w="35" w:type="dxa"/>
            </w:tcMar>
            <w:vAlign w:val="center"/>
          </w:tcPr>
          <w:p w14:paraId="6DD8536C" w14:textId="77777777" w:rsidR="00F40060" w:rsidRPr="00573834" w:rsidRDefault="007909FE">
            <w:r w:rsidRPr="00573834">
              <w:t>C₁₈H₃₂O₂</w:t>
            </w:r>
          </w:p>
        </w:tc>
        <w:tc>
          <w:tcPr>
            <w:tcW w:w="2300" w:type="dxa"/>
            <w:tcBorders>
              <w:top w:val="nil"/>
              <w:left w:val="nil"/>
              <w:bottom w:val="single" w:sz="8" w:space="0" w:color="000000"/>
              <w:right w:val="nil"/>
            </w:tcBorders>
            <w:tcMar>
              <w:top w:w="35" w:type="dxa"/>
              <w:left w:w="35" w:type="dxa"/>
              <w:bottom w:w="35" w:type="dxa"/>
              <w:right w:w="35" w:type="dxa"/>
            </w:tcMar>
            <w:vAlign w:val="center"/>
          </w:tcPr>
          <w:p w14:paraId="1F053FD0" w14:textId="77777777" w:rsidR="00F40060" w:rsidRPr="00573834" w:rsidRDefault="007909FE">
            <w:pPr>
              <w:spacing w:after="0" w:line="228" w:lineRule="auto"/>
            </w:pPr>
            <w:r w:rsidRPr="00573834">
              <w:rPr>
                <w:sz w:val="14"/>
              </w:rPr>
              <w:t>Fatty acid</w:t>
            </w:r>
          </w:p>
        </w:tc>
        <w:tc>
          <w:tcPr>
            <w:tcW w:w="1800" w:type="dxa"/>
            <w:tcBorders>
              <w:top w:val="nil"/>
              <w:left w:val="nil"/>
              <w:bottom w:val="single" w:sz="8" w:space="0" w:color="000000"/>
              <w:right w:val="nil"/>
            </w:tcBorders>
            <w:tcMar>
              <w:top w:w="35" w:type="dxa"/>
              <w:left w:w="35" w:type="dxa"/>
              <w:bottom w:w="35" w:type="dxa"/>
              <w:right w:w="35" w:type="dxa"/>
            </w:tcMar>
            <w:vAlign w:val="center"/>
          </w:tcPr>
          <w:p w14:paraId="276DBF7E" w14:textId="77777777" w:rsidR="00F40060" w:rsidRPr="00573834" w:rsidRDefault="007909FE">
            <w:r w:rsidRPr="00573834">
              <w:t>[S25]</w:t>
            </w:r>
          </w:p>
        </w:tc>
      </w:tr>
    </w:tbl>
    <w:p w14:paraId="255F3872" w14:textId="77777777" w:rsidR="00F40060" w:rsidRPr="00573834" w:rsidRDefault="007909FE">
      <w:pPr>
        <w:spacing w:after="80"/>
      </w:pPr>
      <w:r w:rsidRPr="00573834">
        <w:rPr>
          <w:sz w:val="14"/>
        </w:rPr>
        <w:t>Note: Molecular formulae and chemical classes are summarized from the cited literature. Chemical classes were harmonized using commonly accepted natural product classifications. References are numbered independently and listed in the Supplementary References section.</w:t>
      </w:r>
    </w:p>
    <w:p w14:paraId="51052EE7" w14:textId="77777777" w:rsidR="00F40060" w:rsidRPr="00573834" w:rsidRDefault="00F40060">
      <w:pPr>
        <w:spacing w:after="80"/>
        <w:sectPr w:rsidR="00F40060" w:rsidRPr="00573834">
          <w:pgSz w:w="16834" w:h="11909" w:orient="landscape"/>
          <w:pgMar w:top="504" w:right="504" w:bottom="504" w:left="504" w:header="720" w:footer="720" w:gutter="0"/>
          <w:cols w:space="720"/>
          <w:docGrid w:linePitch="360"/>
        </w:sectPr>
      </w:pPr>
    </w:p>
    <w:p w14:paraId="4EE52451" w14:textId="77777777" w:rsidR="00F40060" w:rsidRPr="00573834" w:rsidRDefault="007909FE">
      <w:pPr>
        <w:spacing w:after="80"/>
        <w:jc w:val="center"/>
      </w:pPr>
      <w:r w:rsidRPr="00573834">
        <w:rPr>
          <w:noProof/>
        </w:rPr>
        <w:lastRenderedPageBreak/>
        <w:drawing>
          <wp:inline distT="0" distB="0" distL="0" distR="0" wp14:anchorId="6339A420" wp14:editId="355A42C2">
            <wp:extent cx="5628640" cy="8279765"/>
            <wp:effectExtent l="0" t="0" r="10160" b="6985"/>
            <wp:docPr id="200792869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928692" name="图片 4"/>
                    <pic:cNvPicPr>
                      <a:picLocks noChangeAspect="1"/>
                    </pic:cNvPicPr>
                  </pic:nvPicPr>
                  <pic:blipFill>
                    <a:blip r:embed="rId8"/>
                    <a:stretch>
                      <a:fillRect/>
                    </a:stretch>
                  </pic:blipFill>
                  <pic:spPr>
                    <a:xfrm>
                      <a:off x="0" y="0"/>
                      <a:ext cx="5628640" cy="8279765"/>
                    </a:xfrm>
                    <a:prstGeom prst="rect">
                      <a:avLst/>
                    </a:prstGeom>
                  </pic:spPr>
                </pic:pic>
              </a:graphicData>
            </a:graphic>
          </wp:inline>
        </w:drawing>
      </w:r>
    </w:p>
    <w:p w14:paraId="47AF0D71" w14:textId="77777777" w:rsidR="00F40060" w:rsidRPr="00573834" w:rsidRDefault="007909FE">
      <w:pPr>
        <w:keepNext/>
        <w:keepLines/>
        <w:spacing w:before="80"/>
        <w:jc w:val="center"/>
      </w:pPr>
      <w:r w:rsidRPr="00573834">
        <w:rPr>
          <w:b/>
        </w:rPr>
        <w:t>Supplementary Fig</w:t>
      </w:r>
      <w:r w:rsidR="00B076E6" w:rsidRPr="00573834">
        <w:rPr>
          <w:b/>
        </w:rPr>
        <w:t>.</w:t>
      </w:r>
      <w:r w:rsidRPr="00573834">
        <w:rPr>
          <w:b/>
        </w:rPr>
        <w:t xml:space="preserve"> 1. Chemical structures of compounds reported from </w:t>
      </w:r>
      <w:proofErr w:type="spellStart"/>
      <w:r w:rsidRPr="00573834">
        <w:rPr>
          <w:b/>
        </w:rPr>
        <w:t>Vicatia</w:t>
      </w:r>
      <w:proofErr w:type="spellEnd"/>
      <w:r w:rsidRPr="00573834">
        <w:rPr>
          <w:b/>
        </w:rPr>
        <w:t xml:space="preserve"> </w:t>
      </w:r>
      <w:proofErr w:type="spellStart"/>
      <w:r w:rsidRPr="00573834">
        <w:rPr>
          <w:b/>
        </w:rPr>
        <w:t>thibetica</w:t>
      </w:r>
      <w:proofErr w:type="spellEnd"/>
      <w:r w:rsidRPr="00573834">
        <w:rPr>
          <w:b/>
        </w:rPr>
        <w:t xml:space="preserve"> de </w:t>
      </w:r>
      <w:proofErr w:type="spellStart"/>
      <w:r w:rsidRPr="00573834">
        <w:rPr>
          <w:b/>
        </w:rPr>
        <w:t>Boiss</w:t>
      </w:r>
      <w:proofErr w:type="spellEnd"/>
      <w:r w:rsidRPr="00573834">
        <w:rPr>
          <w:b/>
        </w:rPr>
        <w:t>.</w:t>
      </w:r>
    </w:p>
    <w:p w14:paraId="21A395F9" w14:textId="77777777" w:rsidR="00F40060" w:rsidRPr="00573834" w:rsidRDefault="007909FE">
      <w:pPr>
        <w:spacing w:after="80"/>
      </w:pPr>
      <w:r w:rsidRPr="00573834">
        <w:br w:type="page"/>
      </w:r>
    </w:p>
    <w:p w14:paraId="1BBD36D8" w14:textId="77777777" w:rsidR="00F40060" w:rsidRPr="00573834" w:rsidRDefault="007909FE">
      <w:pPr>
        <w:spacing w:after="80"/>
        <w:jc w:val="center"/>
      </w:pPr>
      <w:r w:rsidRPr="00573834">
        <w:rPr>
          <w:noProof/>
        </w:rPr>
        <w:lastRenderedPageBreak/>
        <w:drawing>
          <wp:inline distT="0" distB="0" distL="0" distR="0" wp14:anchorId="62BFCBDD" wp14:editId="72FCD0BF">
            <wp:extent cx="6556375" cy="7654290"/>
            <wp:effectExtent l="0" t="0" r="0" b="3810"/>
            <wp:docPr id="67245081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450818" name="图片 2"/>
                    <pic:cNvPicPr>
                      <a:picLocks noChangeAspect="1"/>
                    </pic:cNvPicPr>
                  </pic:nvPicPr>
                  <pic:blipFill>
                    <a:blip r:embed="rId9"/>
                    <a:stretch>
                      <a:fillRect/>
                    </a:stretch>
                  </pic:blipFill>
                  <pic:spPr>
                    <a:xfrm>
                      <a:off x="0" y="0"/>
                      <a:ext cx="6556375" cy="7654290"/>
                    </a:xfrm>
                    <a:prstGeom prst="rect">
                      <a:avLst/>
                    </a:prstGeom>
                  </pic:spPr>
                </pic:pic>
              </a:graphicData>
            </a:graphic>
          </wp:inline>
        </w:drawing>
      </w:r>
    </w:p>
    <w:p w14:paraId="44EDB796" w14:textId="77777777" w:rsidR="00F40060" w:rsidRPr="00573834" w:rsidRDefault="007909FE">
      <w:pPr>
        <w:keepNext/>
        <w:keepLines/>
        <w:spacing w:before="80"/>
        <w:jc w:val="center"/>
      </w:pPr>
      <w:r w:rsidRPr="00573834">
        <w:rPr>
          <w:b/>
        </w:rPr>
        <w:t>Supplementary Fig</w:t>
      </w:r>
      <w:r w:rsidR="00B076E6" w:rsidRPr="00573834">
        <w:rPr>
          <w:b/>
        </w:rPr>
        <w:t>.</w:t>
      </w:r>
      <w:r w:rsidRPr="00573834">
        <w:rPr>
          <w:b/>
        </w:rPr>
        <w:t xml:space="preserve"> 2. Chemical structures of compounds reported from </w:t>
      </w:r>
      <w:proofErr w:type="spellStart"/>
      <w:r w:rsidRPr="00573834">
        <w:rPr>
          <w:b/>
        </w:rPr>
        <w:t>Sphallerocarpus</w:t>
      </w:r>
      <w:proofErr w:type="spellEnd"/>
      <w:r w:rsidRPr="00573834">
        <w:rPr>
          <w:b/>
        </w:rPr>
        <w:t xml:space="preserve"> </w:t>
      </w:r>
      <w:proofErr w:type="spellStart"/>
      <w:r w:rsidRPr="00573834">
        <w:rPr>
          <w:b/>
        </w:rPr>
        <w:t>gracilis</w:t>
      </w:r>
      <w:proofErr w:type="spellEnd"/>
      <w:r w:rsidRPr="00573834">
        <w:rPr>
          <w:b/>
        </w:rPr>
        <w:t xml:space="preserve"> (Bess.) K.-Pol.</w:t>
      </w:r>
    </w:p>
    <w:p w14:paraId="6EA8DB64" w14:textId="77777777" w:rsidR="00F40060" w:rsidRPr="00573834" w:rsidRDefault="007909FE">
      <w:pPr>
        <w:spacing w:after="80"/>
      </w:pPr>
      <w:r w:rsidRPr="00573834">
        <w:br w:type="page"/>
      </w:r>
    </w:p>
    <w:p w14:paraId="5EF58CBA" w14:textId="0A53C145" w:rsidR="00F40060" w:rsidRPr="00573834" w:rsidRDefault="0086418D">
      <w:pPr>
        <w:spacing w:after="80"/>
        <w:jc w:val="center"/>
      </w:pPr>
      <w:r w:rsidRPr="00573834">
        <w:rPr>
          <w:noProof/>
        </w:rPr>
        <w:lastRenderedPageBreak/>
        <w:drawing>
          <wp:inline distT="0" distB="0" distL="0" distR="0" wp14:anchorId="4A2A199B" wp14:editId="76529D99">
            <wp:extent cx="6556375" cy="8718550"/>
            <wp:effectExtent l="0" t="0" r="0" b="6350"/>
            <wp:docPr id="16136783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3678374" name="图片 1613678374"/>
                    <pic:cNvPicPr/>
                  </pic:nvPicPr>
                  <pic:blipFill>
                    <a:blip r:embed="rId10"/>
                    <a:stretch>
                      <a:fillRect/>
                    </a:stretch>
                  </pic:blipFill>
                  <pic:spPr>
                    <a:xfrm>
                      <a:off x="0" y="0"/>
                      <a:ext cx="6556375" cy="8718550"/>
                    </a:xfrm>
                    <a:prstGeom prst="rect">
                      <a:avLst/>
                    </a:prstGeom>
                  </pic:spPr>
                </pic:pic>
              </a:graphicData>
            </a:graphic>
          </wp:inline>
        </w:drawing>
      </w:r>
    </w:p>
    <w:p w14:paraId="0D24B016" w14:textId="77777777" w:rsidR="00F40060" w:rsidRPr="00573834" w:rsidRDefault="007909FE">
      <w:pPr>
        <w:keepNext/>
        <w:keepLines/>
        <w:spacing w:before="80"/>
        <w:jc w:val="center"/>
      </w:pPr>
      <w:r w:rsidRPr="00573834">
        <w:rPr>
          <w:b/>
        </w:rPr>
        <w:t>Supplementary Fig</w:t>
      </w:r>
      <w:r w:rsidR="00B076E6" w:rsidRPr="00573834">
        <w:rPr>
          <w:b/>
        </w:rPr>
        <w:t>.</w:t>
      </w:r>
      <w:r w:rsidRPr="00573834">
        <w:rPr>
          <w:b/>
        </w:rPr>
        <w:t xml:space="preserve"> 3. Chemical structures of compounds reported from </w:t>
      </w:r>
      <w:proofErr w:type="spellStart"/>
      <w:r w:rsidRPr="00573834">
        <w:rPr>
          <w:b/>
        </w:rPr>
        <w:t>Pleurospermum</w:t>
      </w:r>
      <w:proofErr w:type="spellEnd"/>
      <w:r w:rsidRPr="00573834">
        <w:rPr>
          <w:b/>
        </w:rPr>
        <w:t xml:space="preserve"> </w:t>
      </w:r>
      <w:proofErr w:type="spellStart"/>
      <w:r w:rsidRPr="00573834">
        <w:rPr>
          <w:b/>
        </w:rPr>
        <w:t>hookeri</w:t>
      </w:r>
      <w:proofErr w:type="spellEnd"/>
      <w:r w:rsidRPr="00573834">
        <w:rPr>
          <w:b/>
        </w:rPr>
        <w:t xml:space="preserve"> C. B. Clarke var. </w:t>
      </w:r>
      <w:proofErr w:type="spellStart"/>
      <w:r w:rsidRPr="00573834">
        <w:rPr>
          <w:b/>
        </w:rPr>
        <w:t>thomsonii</w:t>
      </w:r>
      <w:proofErr w:type="spellEnd"/>
      <w:r w:rsidRPr="00573834">
        <w:rPr>
          <w:b/>
        </w:rPr>
        <w:t xml:space="preserve"> C. B. Clarke.</w:t>
      </w:r>
    </w:p>
    <w:p w14:paraId="538400C7" w14:textId="77777777" w:rsidR="00F40060" w:rsidRPr="00573834" w:rsidRDefault="007909FE">
      <w:pPr>
        <w:rPr>
          <w:rFonts w:eastAsia="宋体"/>
          <w:lang w:eastAsia="zh-CN"/>
        </w:rPr>
      </w:pPr>
      <w:r w:rsidRPr="00573834">
        <w:rPr>
          <w:b/>
        </w:rPr>
        <w:t>Supplementary References</w:t>
      </w:r>
    </w:p>
    <w:p w14:paraId="0A1EA265" w14:textId="77777777" w:rsidR="00F40060" w:rsidRPr="00573834" w:rsidRDefault="007909FE">
      <w:pPr>
        <w:spacing w:after="40"/>
        <w:ind w:left="360" w:hanging="360"/>
        <w:jc w:val="both"/>
        <w:rPr>
          <w:rFonts w:cs="Times New Roman"/>
        </w:rPr>
      </w:pPr>
      <w:r w:rsidRPr="00573834">
        <w:rPr>
          <w:rFonts w:cs="Times New Roman"/>
        </w:rPr>
        <w:t xml:space="preserve">[S1] Zhong GY, Liu X, editors. </w:t>
      </w:r>
      <w:r w:rsidRPr="00573834">
        <w:rPr>
          <w:rFonts w:cs="Times New Roman"/>
          <w:i/>
        </w:rPr>
        <w:t>Illustrated Atlas of Characteristic Species of Tibetan Medicinal Resources in China.</w:t>
      </w:r>
      <w:r w:rsidRPr="00573834">
        <w:rPr>
          <w:rFonts w:cs="Times New Roman"/>
        </w:rPr>
        <w:t xml:space="preserve"> Beijing: Beijing Science and Technology Press; 2021. (In Chinese)</w:t>
      </w:r>
    </w:p>
    <w:p w14:paraId="5448B6D6" w14:textId="77777777" w:rsidR="00F40060" w:rsidRPr="00573834" w:rsidRDefault="007909FE">
      <w:pPr>
        <w:spacing w:after="40"/>
        <w:ind w:left="360" w:hanging="360"/>
        <w:jc w:val="both"/>
        <w:rPr>
          <w:rFonts w:cs="Times New Roman"/>
        </w:rPr>
      </w:pPr>
      <w:r w:rsidRPr="00573834">
        <w:rPr>
          <w:rFonts w:cs="Times New Roman"/>
        </w:rPr>
        <w:lastRenderedPageBreak/>
        <w:t xml:space="preserve">[S2] Luo DS, editor. </w:t>
      </w:r>
      <w:r w:rsidRPr="00573834">
        <w:rPr>
          <w:rFonts w:cs="Times New Roman"/>
          <w:i/>
        </w:rPr>
        <w:t xml:space="preserve">Newly Revised </w:t>
      </w:r>
      <w:proofErr w:type="spellStart"/>
      <w:r w:rsidRPr="00573834">
        <w:rPr>
          <w:rFonts w:cs="Times New Roman"/>
          <w:i/>
        </w:rPr>
        <w:t>Jingzhu</w:t>
      </w:r>
      <w:proofErr w:type="spellEnd"/>
      <w:r w:rsidRPr="00573834">
        <w:rPr>
          <w:rFonts w:cs="Times New Roman"/>
          <w:i/>
        </w:rPr>
        <w:t xml:space="preserve"> Materia </w:t>
      </w:r>
      <w:proofErr w:type="spellStart"/>
      <w:r w:rsidRPr="00573834">
        <w:rPr>
          <w:rFonts w:cs="Times New Roman"/>
          <w:i/>
        </w:rPr>
        <w:t>Medica</w:t>
      </w:r>
      <w:proofErr w:type="spellEnd"/>
      <w:r w:rsidRPr="00573834">
        <w:rPr>
          <w:rFonts w:cs="Times New Roman"/>
          <w:i/>
        </w:rPr>
        <w:t>.</w:t>
      </w:r>
      <w:r w:rsidRPr="00573834">
        <w:rPr>
          <w:rFonts w:cs="Times New Roman"/>
        </w:rPr>
        <w:t xml:space="preserve"> Chengdu: Sichuan Science and Technology Press; 2004. (In Chinese)</w:t>
      </w:r>
    </w:p>
    <w:p w14:paraId="049B07C9" w14:textId="77777777" w:rsidR="00F40060" w:rsidRPr="00573834" w:rsidRDefault="007909FE">
      <w:pPr>
        <w:spacing w:after="40"/>
        <w:ind w:left="360" w:hanging="360"/>
        <w:jc w:val="both"/>
        <w:rPr>
          <w:rFonts w:cs="Times New Roman"/>
        </w:rPr>
      </w:pPr>
      <w:r w:rsidRPr="00573834">
        <w:rPr>
          <w:rFonts w:cs="Times New Roman"/>
        </w:rPr>
        <w:t xml:space="preserve">[S3] Luo D. </w:t>
      </w:r>
      <w:r w:rsidRPr="00573834">
        <w:rPr>
          <w:rFonts w:cs="Times New Roman"/>
          <w:i/>
        </w:rPr>
        <w:t>Tibetan Materia Medica.</w:t>
      </w:r>
      <w:r w:rsidRPr="00573834">
        <w:rPr>
          <w:rFonts w:cs="Times New Roman"/>
        </w:rPr>
        <w:t xml:space="preserve"> Nationalities Publishing House: Beijing. 1997. (In Chinese)</w:t>
      </w:r>
    </w:p>
    <w:p w14:paraId="4A866DE7" w14:textId="77777777" w:rsidR="00F40060" w:rsidRPr="00573834" w:rsidRDefault="007909FE">
      <w:pPr>
        <w:spacing w:after="40"/>
        <w:ind w:left="360" w:hanging="360"/>
        <w:jc w:val="both"/>
        <w:rPr>
          <w:rFonts w:cs="Times New Roman"/>
        </w:rPr>
      </w:pPr>
      <w:r w:rsidRPr="00573834">
        <w:rPr>
          <w:rFonts w:cs="Times New Roman"/>
        </w:rPr>
        <w:t xml:space="preserve">[S4] Wang BQ. </w:t>
      </w:r>
      <w:r w:rsidRPr="00573834">
        <w:rPr>
          <w:rFonts w:cs="Times New Roman"/>
          <w:i/>
        </w:rPr>
        <w:t>National Standards for Tibetan Medicine, Vol. 3.</w:t>
      </w:r>
      <w:r w:rsidRPr="00573834">
        <w:rPr>
          <w:rFonts w:cs="Times New Roman"/>
        </w:rPr>
        <w:t xml:space="preserve"> Chinese Medical Audio-Visual Publishing House: Beijing. 2004. (In Chinese)</w:t>
      </w:r>
    </w:p>
    <w:p w14:paraId="2233267D" w14:textId="77777777" w:rsidR="00F40060" w:rsidRPr="00573834" w:rsidRDefault="007909FE">
      <w:pPr>
        <w:spacing w:after="40"/>
        <w:ind w:left="360" w:hanging="360"/>
        <w:jc w:val="both"/>
        <w:rPr>
          <w:rFonts w:cs="Times New Roman"/>
        </w:rPr>
      </w:pPr>
      <w:r w:rsidRPr="00573834">
        <w:rPr>
          <w:rFonts w:cs="Times New Roman"/>
        </w:rPr>
        <w:t xml:space="preserve">[S5] Pharmacopoeia Committee of the Ministry of Health of the People's Republic of China. </w:t>
      </w:r>
      <w:r w:rsidRPr="00573834">
        <w:rPr>
          <w:rFonts w:cs="Times New Roman"/>
          <w:i/>
        </w:rPr>
        <w:t>Drug Standards of the</w:t>
      </w:r>
      <w:r w:rsidRPr="00573834">
        <w:rPr>
          <w:rFonts w:cs="Times New Roman"/>
        </w:rPr>
        <w:t xml:space="preserve"> Ministry of Health of the People's Republic of China: Tibetan Medicines, Vol. 1. Ministry of Health of the People's Republic of China: Beijing. 1995. (In Chinese)</w:t>
      </w:r>
    </w:p>
    <w:p w14:paraId="1F584EA5" w14:textId="77777777" w:rsidR="00F40060" w:rsidRPr="00573834" w:rsidRDefault="007909FE">
      <w:pPr>
        <w:spacing w:after="40"/>
        <w:ind w:left="360" w:hanging="360"/>
        <w:jc w:val="both"/>
        <w:rPr>
          <w:rFonts w:cs="Times New Roman"/>
        </w:rPr>
      </w:pPr>
      <w:r w:rsidRPr="00573834">
        <w:rPr>
          <w:rFonts w:cs="Times New Roman"/>
        </w:rPr>
        <w:t xml:space="preserve">[S6] Northwest Institute of Plateau Biology, Chinese Academy of Sciences. </w:t>
      </w:r>
      <w:r w:rsidRPr="00573834">
        <w:rPr>
          <w:rFonts w:cs="Times New Roman"/>
          <w:i/>
        </w:rPr>
        <w:t>Tibetan Materia Medica.</w:t>
      </w:r>
      <w:r w:rsidRPr="00573834">
        <w:rPr>
          <w:rFonts w:cs="Times New Roman"/>
        </w:rPr>
        <w:t xml:space="preserve"> Qinghai People's Publishing House: Xining. 1992. (In Chinese)</w:t>
      </w:r>
    </w:p>
    <w:p w14:paraId="19CDE37D" w14:textId="77777777" w:rsidR="00F40060" w:rsidRPr="00573834" w:rsidRDefault="007909FE">
      <w:pPr>
        <w:spacing w:after="40"/>
        <w:ind w:left="360" w:hanging="360"/>
        <w:jc w:val="both"/>
        <w:rPr>
          <w:rFonts w:cs="Times New Roman"/>
        </w:rPr>
      </w:pPr>
      <w:r w:rsidRPr="00573834">
        <w:rPr>
          <w:rFonts w:cs="Times New Roman"/>
        </w:rPr>
        <w:t xml:space="preserve">[S7] Editorial Committee of Chinese Materia Medica. </w:t>
      </w:r>
      <w:r w:rsidRPr="00573834">
        <w:rPr>
          <w:rFonts w:cs="Times New Roman"/>
          <w:i/>
        </w:rPr>
        <w:t>Chinese Materia Medica, Vol. 13.</w:t>
      </w:r>
      <w:r w:rsidRPr="00573834">
        <w:rPr>
          <w:rFonts w:cs="Times New Roman"/>
        </w:rPr>
        <w:t xml:space="preserve"> Shanghai Science and Technology Press: Shanghai. 1999. (In Chinese)</w:t>
      </w:r>
    </w:p>
    <w:p w14:paraId="0A9CFA32" w14:textId="77777777" w:rsidR="00F40060" w:rsidRPr="00573834" w:rsidRDefault="007909FE">
      <w:pPr>
        <w:spacing w:after="40"/>
        <w:ind w:left="360" w:hanging="360"/>
        <w:jc w:val="both"/>
        <w:rPr>
          <w:rFonts w:cs="Times New Roman"/>
        </w:rPr>
      </w:pPr>
      <w:r w:rsidRPr="00573834">
        <w:rPr>
          <w:rFonts w:cs="Times New Roman"/>
        </w:rPr>
        <w:t xml:space="preserve">[S8] Yang S, </w:t>
      </w:r>
      <w:proofErr w:type="spellStart"/>
      <w:r w:rsidRPr="00573834">
        <w:rPr>
          <w:rFonts w:cs="Times New Roman"/>
        </w:rPr>
        <w:t>Chuchengjiangcuo</w:t>
      </w:r>
      <w:proofErr w:type="spellEnd"/>
      <w:r w:rsidRPr="00573834">
        <w:rPr>
          <w:rFonts w:cs="Times New Roman"/>
        </w:rPr>
        <w:t xml:space="preserve">. </w:t>
      </w:r>
      <w:proofErr w:type="spellStart"/>
      <w:r w:rsidRPr="00573834">
        <w:rPr>
          <w:rFonts w:cs="Times New Roman"/>
          <w:i/>
        </w:rPr>
        <w:t>Diqing</w:t>
      </w:r>
      <w:proofErr w:type="spellEnd"/>
      <w:r w:rsidRPr="00573834">
        <w:rPr>
          <w:rFonts w:cs="Times New Roman"/>
          <w:i/>
        </w:rPr>
        <w:t xml:space="preserve"> Tibetan Medicine, Vol. 1.</w:t>
      </w:r>
      <w:r w:rsidRPr="00573834">
        <w:rPr>
          <w:rFonts w:cs="Times New Roman"/>
        </w:rPr>
        <w:t xml:space="preserve"> Yunnan Nationalities Publishing House: Kunming. 1987. (In Chinese)</w:t>
      </w:r>
    </w:p>
    <w:p w14:paraId="43370417" w14:textId="77777777" w:rsidR="00F40060" w:rsidRPr="00573834" w:rsidRDefault="007909FE">
      <w:pPr>
        <w:spacing w:after="40"/>
        <w:ind w:left="360" w:hanging="360"/>
        <w:jc w:val="both"/>
        <w:rPr>
          <w:rFonts w:cs="Times New Roman"/>
        </w:rPr>
      </w:pPr>
      <w:r w:rsidRPr="00573834">
        <w:t xml:space="preserve">[S9] </w:t>
      </w:r>
      <w:proofErr w:type="spellStart"/>
      <w:r w:rsidRPr="00573834">
        <w:t>Cairangnanjia</w:t>
      </w:r>
      <w:proofErr w:type="spellEnd"/>
      <w:r w:rsidRPr="00573834">
        <w:t xml:space="preserve">, </w:t>
      </w:r>
      <w:proofErr w:type="spellStart"/>
      <w:r w:rsidRPr="00573834">
        <w:t>Duojierenqing</w:t>
      </w:r>
      <w:proofErr w:type="spellEnd"/>
      <w:r w:rsidRPr="00573834">
        <w:t xml:space="preserve">, </w:t>
      </w:r>
      <w:proofErr w:type="spellStart"/>
      <w:r w:rsidRPr="00573834">
        <w:t>Wenchengdangzhi</w:t>
      </w:r>
      <w:proofErr w:type="spellEnd"/>
      <w:r w:rsidRPr="00573834">
        <w:t>, Meng XL. Application of Tibetan celery in Tibetan medicine. China Journal of Traditional Chinese Medicine and Pharmacy. 2021; 36: 535-537. (In Chinese)</w:t>
      </w:r>
    </w:p>
    <w:p w14:paraId="30A4BB7A" w14:textId="77777777" w:rsidR="00F40060" w:rsidRPr="00573834" w:rsidRDefault="007909FE">
      <w:pPr>
        <w:spacing w:after="40"/>
        <w:ind w:left="360" w:hanging="360"/>
        <w:jc w:val="both"/>
        <w:rPr>
          <w:rFonts w:cs="Times New Roman"/>
        </w:rPr>
      </w:pPr>
      <w:r w:rsidRPr="00573834">
        <w:rPr>
          <w:rFonts w:cs="Times New Roman"/>
        </w:rPr>
        <w:t xml:space="preserve">[S10] Wang BQ. </w:t>
      </w:r>
      <w:r w:rsidRPr="00573834">
        <w:rPr>
          <w:rFonts w:cs="Times New Roman"/>
          <w:i/>
        </w:rPr>
        <w:t>National Standards for Tibetan Medicine, Vol. 1.</w:t>
      </w:r>
      <w:r w:rsidRPr="00573834">
        <w:rPr>
          <w:rFonts w:cs="Times New Roman"/>
        </w:rPr>
        <w:t xml:space="preserve"> Chinese Medical Audio-Visual Publishing House: Beijing. 2004. (In Chinese)</w:t>
      </w:r>
    </w:p>
    <w:p w14:paraId="3AB8F7FC" w14:textId="77777777" w:rsidR="00F40060" w:rsidRPr="00573834" w:rsidRDefault="007909FE">
      <w:pPr>
        <w:spacing w:after="40"/>
        <w:ind w:left="360" w:hanging="360"/>
        <w:jc w:val="both"/>
        <w:rPr>
          <w:rFonts w:cs="Times New Roman"/>
        </w:rPr>
      </w:pPr>
      <w:r w:rsidRPr="00573834">
        <w:rPr>
          <w:rFonts w:cs="Times New Roman"/>
        </w:rPr>
        <w:t xml:space="preserve">[S11] Zhang WM, Duan ZH, Sun F, Rao GH. Chemical constituents from the roots of </w:t>
      </w:r>
      <w:proofErr w:type="spellStart"/>
      <w:r w:rsidRPr="00573834">
        <w:rPr>
          <w:rFonts w:cs="Times New Roman"/>
        </w:rPr>
        <w:t>Vicatia</w:t>
      </w:r>
      <w:proofErr w:type="spellEnd"/>
      <w:r w:rsidRPr="00573834">
        <w:rPr>
          <w:rFonts w:cs="Times New Roman"/>
        </w:rPr>
        <w:t xml:space="preserve"> </w:t>
      </w:r>
      <w:proofErr w:type="spellStart"/>
      <w:r w:rsidRPr="00573834">
        <w:rPr>
          <w:rFonts w:cs="Times New Roman"/>
        </w:rPr>
        <w:t>thibetica</w:t>
      </w:r>
      <w:proofErr w:type="spellEnd"/>
      <w:r w:rsidRPr="00573834">
        <w:rPr>
          <w:rFonts w:cs="Times New Roman"/>
        </w:rPr>
        <w:t>. Natural Product Research and Development. 2004; 16: 218-219. (In Chinese)</w:t>
      </w:r>
    </w:p>
    <w:p w14:paraId="650E4F05" w14:textId="77777777" w:rsidR="00F40060" w:rsidRPr="00573834" w:rsidRDefault="007909FE">
      <w:pPr>
        <w:spacing w:after="40"/>
        <w:ind w:left="360" w:hanging="360"/>
        <w:jc w:val="both"/>
        <w:rPr>
          <w:rFonts w:cs="Times New Roman"/>
        </w:rPr>
      </w:pPr>
      <w:r w:rsidRPr="00573834">
        <w:rPr>
          <w:rFonts w:cs="Times New Roman"/>
        </w:rPr>
        <w:t xml:space="preserve">[S12] Wang Q, He N, Qiu Y, Jiang W, Zhong G, Sang Z, et al. </w:t>
      </w:r>
      <w:proofErr w:type="spellStart"/>
      <w:r w:rsidRPr="00573834">
        <w:rPr>
          <w:rFonts w:cs="Times New Roman"/>
        </w:rPr>
        <w:t>Vicatia</w:t>
      </w:r>
      <w:proofErr w:type="spellEnd"/>
      <w:r w:rsidRPr="00573834">
        <w:rPr>
          <w:rFonts w:cs="Times New Roman"/>
        </w:rPr>
        <w:t xml:space="preserve"> </w:t>
      </w:r>
      <w:proofErr w:type="spellStart"/>
      <w:r w:rsidRPr="00573834">
        <w:rPr>
          <w:rFonts w:cs="Times New Roman"/>
        </w:rPr>
        <w:t>thibetica</w:t>
      </w:r>
      <w:proofErr w:type="spellEnd"/>
      <w:r w:rsidRPr="00573834">
        <w:rPr>
          <w:rFonts w:cs="Times New Roman"/>
        </w:rPr>
        <w:t xml:space="preserve"> de </w:t>
      </w:r>
      <w:proofErr w:type="spellStart"/>
      <w:r w:rsidRPr="00573834">
        <w:rPr>
          <w:rFonts w:cs="Times New Roman"/>
        </w:rPr>
        <w:t>Boiss</w:t>
      </w:r>
      <w:proofErr w:type="spellEnd"/>
      <w:r w:rsidRPr="00573834">
        <w:rPr>
          <w:rFonts w:cs="Times New Roman"/>
        </w:rPr>
        <w:t>: Botany, Traditional Uses, Phytochemistry, Quantitative Analysis, and Pharmacology. Combinatorial Chemistry &amp; High Throughput Screening. 2024; 27: 679-687. https://doi.org/10.2174/1386207326666230531144220</w:t>
      </w:r>
    </w:p>
    <w:p w14:paraId="70FA4FCD" w14:textId="77777777" w:rsidR="00F40060" w:rsidRPr="00573834" w:rsidRDefault="007909FE">
      <w:pPr>
        <w:spacing w:after="40"/>
        <w:ind w:left="360" w:hanging="360"/>
        <w:jc w:val="both"/>
        <w:rPr>
          <w:rFonts w:cs="Times New Roman"/>
        </w:rPr>
      </w:pPr>
      <w:r w:rsidRPr="00573834">
        <w:t xml:space="preserve">[S13] Zhang Y, Li J, Sun J, Xia T, Hai Y, Li J, et al. Rapid identification of </w:t>
      </w:r>
      <w:proofErr w:type="spellStart"/>
      <w:r w:rsidRPr="00573834">
        <w:t>Vicatia</w:t>
      </w:r>
      <w:proofErr w:type="spellEnd"/>
      <w:r w:rsidRPr="00573834">
        <w:t xml:space="preserve"> </w:t>
      </w:r>
      <w:proofErr w:type="spellStart"/>
      <w:r w:rsidRPr="00573834">
        <w:t>thibetica</w:t>
      </w:r>
      <w:proofErr w:type="spellEnd"/>
      <w:r w:rsidRPr="00573834">
        <w:t xml:space="preserve"> de </w:t>
      </w:r>
      <w:proofErr w:type="spellStart"/>
      <w:r w:rsidRPr="00573834">
        <w:t>Boiss</w:t>
      </w:r>
      <w:proofErr w:type="spellEnd"/>
      <w:r w:rsidRPr="00573834">
        <w:t>. and quantitative analysis of the content of six chemical components based on near-infrared spectroscopy. Molecules. 2025; 30(9): 1867. https://doi.org/10.3390/molecules30091867</w:t>
      </w:r>
    </w:p>
    <w:p w14:paraId="4DD45545" w14:textId="77777777" w:rsidR="00F40060" w:rsidRPr="00573834" w:rsidRDefault="007909FE">
      <w:pPr>
        <w:spacing w:after="40"/>
        <w:ind w:left="360" w:hanging="360"/>
        <w:jc w:val="both"/>
        <w:rPr>
          <w:rFonts w:cs="Times New Roman"/>
        </w:rPr>
      </w:pPr>
      <w:r w:rsidRPr="00573834">
        <w:t xml:space="preserve">[S14] </w:t>
      </w:r>
      <w:proofErr w:type="spellStart"/>
      <w:r w:rsidRPr="00573834">
        <w:t>Nimazhuoga</w:t>
      </w:r>
      <w:proofErr w:type="spellEnd"/>
      <w:r w:rsidRPr="00573834">
        <w:t xml:space="preserve">, </w:t>
      </w:r>
      <w:proofErr w:type="spellStart"/>
      <w:r w:rsidRPr="00573834">
        <w:t>Danzengcidan</w:t>
      </w:r>
      <w:proofErr w:type="spellEnd"/>
      <w:r w:rsidRPr="00573834">
        <w:t xml:space="preserve">, Chen M, Zhang LZ, Ye BG, </w:t>
      </w:r>
      <w:proofErr w:type="spellStart"/>
      <w:r w:rsidRPr="00573834">
        <w:t>Dawazhuoma</w:t>
      </w:r>
      <w:proofErr w:type="spellEnd"/>
      <w:r w:rsidRPr="00573834">
        <w:t xml:space="preserve">. Isolation and identification of chemical constituents of </w:t>
      </w:r>
      <w:proofErr w:type="spellStart"/>
      <w:r w:rsidRPr="00573834">
        <w:t>Vicatia</w:t>
      </w:r>
      <w:proofErr w:type="spellEnd"/>
      <w:r w:rsidRPr="00573834">
        <w:t xml:space="preserve"> </w:t>
      </w:r>
      <w:proofErr w:type="spellStart"/>
      <w:r w:rsidRPr="00573834">
        <w:t>thibetica</w:t>
      </w:r>
      <w:proofErr w:type="spellEnd"/>
      <w:r w:rsidRPr="00573834">
        <w:t>. Journal of Chinese Medicinal Materials. 2025; 48(11): 2784-2788. https://doi.org/10.13863/j.issn1001-4454.2025.11.020 (In Chinese)</w:t>
      </w:r>
    </w:p>
    <w:p w14:paraId="65D82430" w14:textId="77777777" w:rsidR="00F40060" w:rsidRPr="00573834" w:rsidRDefault="007909FE">
      <w:pPr>
        <w:spacing w:after="40"/>
        <w:ind w:left="360" w:hanging="360"/>
        <w:jc w:val="both"/>
        <w:rPr>
          <w:rFonts w:cs="Times New Roman"/>
        </w:rPr>
      </w:pPr>
      <w:r w:rsidRPr="00573834">
        <w:t xml:space="preserve">[S15] Tang W, Chen Y, Guo F. Comparative analysis of roots from </w:t>
      </w:r>
      <w:proofErr w:type="spellStart"/>
      <w:r w:rsidRPr="00573834">
        <w:t>Vicatia</w:t>
      </w:r>
      <w:proofErr w:type="spellEnd"/>
      <w:r w:rsidRPr="00573834">
        <w:t xml:space="preserve"> </w:t>
      </w:r>
      <w:proofErr w:type="spellStart"/>
      <w:r w:rsidRPr="00573834">
        <w:t>thibetica</w:t>
      </w:r>
      <w:proofErr w:type="spellEnd"/>
      <w:r w:rsidRPr="00573834">
        <w:t xml:space="preserve"> de </w:t>
      </w:r>
      <w:proofErr w:type="spellStart"/>
      <w:r w:rsidRPr="00573834">
        <w:t>Boiss</w:t>
      </w:r>
      <w:proofErr w:type="spellEnd"/>
      <w:r w:rsidRPr="00573834">
        <w:t>. and Angelica sinensis based on chemical composition, antioxidant, nitrite-scavenging and enzyme inhibition activities. Molecules. 2023; 28(4): 1942. https://doi.org/10.3390/molecules28041942</w:t>
      </w:r>
    </w:p>
    <w:p w14:paraId="2FF12366" w14:textId="77777777" w:rsidR="00F40060" w:rsidRPr="00573834" w:rsidRDefault="007909FE">
      <w:pPr>
        <w:spacing w:after="40"/>
        <w:ind w:left="360" w:hanging="360"/>
        <w:jc w:val="both"/>
        <w:rPr>
          <w:rFonts w:cs="Times New Roman"/>
        </w:rPr>
      </w:pPr>
      <w:bookmarkStart w:id="4" w:name="OLE_LINK5"/>
      <w:r w:rsidRPr="00573834">
        <w:t xml:space="preserve">[S16] Wang YY, Xu W, Qi JL, Gao BX, Gou Y, Li Q, et al. Comparative study on HPLC fingerprints of </w:t>
      </w:r>
      <w:proofErr w:type="spellStart"/>
      <w:r w:rsidRPr="00573834">
        <w:t>Vicatia</w:t>
      </w:r>
      <w:proofErr w:type="spellEnd"/>
      <w:r w:rsidRPr="00573834">
        <w:t xml:space="preserve"> </w:t>
      </w:r>
      <w:proofErr w:type="spellStart"/>
      <w:r w:rsidRPr="00573834">
        <w:t>thibetica</w:t>
      </w:r>
      <w:proofErr w:type="spellEnd"/>
      <w:r w:rsidRPr="00573834">
        <w:t xml:space="preserve"> de </w:t>
      </w:r>
      <w:proofErr w:type="spellStart"/>
      <w:r w:rsidRPr="00573834">
        <w:t>Boiss</w:t>
      </w:r>
      <w:proofErr w:type="spellEnd"/>
      <w:r w:rsidRPr="00573834">
        <w:t>. and its similar species. Chinese Journal of Pharmaceutical Analysis. 2023; 43: 1925-1934. https://doi.org/10.16155/j.0254-1793.2023.11.16 (In Chinese)</w:t>
      </w:r>
    </w:p>
    <w:bookmarkEnd w:id="4"/>
    <w:p w14:paraId="50E7D15A" w14:textId="77777777" w:rsidR="00F40060" w:rsidRPr="00573834" w:rsidRDefault="007909FE">
      <w:pPr>
        <w:spacing w:after="40"/>
        <w:ind w:left="360" w:hanging="360"/>
        <w:jc w:val="both"/>
        <w:rPr>
          <w:rFonts w:cs="Times New Roman"/>
        </w:rPr>
      </w:pPr>
      <w:r w:rsidRPr="00573834">
        <w:rPr>
          <w:rFonts w:cs="Times New Roman"/>
        </w:rPr>
        <w:t xml:space="preserve">[S17] Xue HY. Chemical constituents and biological activities of </w:t>
      </w:r>
      <w:proofErr w:type="spellStart"/>
      <w:r w:rsidRPr="00573834">
        <w:rPr>
          <w:rFonts w:cs="Times New Roman"/>
        </w:rPr>
        <w:t>Shandan</w:t>
      </w:r>
      <w:proofErr w:type="spellEnd"/>
      <w:r w:rsidRPr="00573834">
        <w:rPr>
          <w:rFonts w:cs="Times New Roman"/>
        </w:rPr>
        <w:t xml:space="preserve"> </w:t>
      </w:r>
      <w:proofErr w:type="spellStart"/>
      <w:r w:rsidRPr="00573834">
        <w:rPr>
          <w:rFonts w:cs="Times New Roman"/>
        </w:rPr>
        <w:t>Huangshen</w:t>
      </w:r>
      <w:proofErr w:type="spellEnd"/>
      <w:r w:rsidRPr="00573834">
        <w:rPr>
          <w:rFonts w:cs="Times New Roman"/>
        </w:rPr>
        <w:t>. Dissertation. Lanzhou University of Technology: Lanzhou. 2011. (In Chinese)</w:t>
      </w:r>
    </w:p>
    <w:p w14:paraId="6857469B" w14:textId="77777777" w:rsidR="00F40060" w:rsidRPr="00573834" w:rsidRDefault="007909FE">
      <w:pPr>
        <w:spacing w:after="40"/>
        <w:ind w:left="360" w:hanging="360"/>
        <w:jc w:val="both"/>
        <w:rPr>
          <w:rFonts w:cs="Times New Roman"/>
        </w:rPr>
      </w:pPr>
      <w:r w:rsidRPr="00573834">
        <w:rPr>
          <w:rFonts w:cs="Times New Roman"/>
        </w:rPr>
        <w:t xml:space="preserve">[S18] Shi MR, Pe D, Liu JX, Di DL. Chemical constituents from </w:t>
      </w:r>
      <w:proofErr w:type="spellStart"/>
      <w:r w:rsidRPr="00573834">
        <w:rPr>
          <w:rFonts w:cs="Times New Roman"/>
        </w:rPr>
        <w:t>Sphallerocarpus</w:t>
      </w:r>
      <w:proofErr w:type="spellEnd"/>
      <w:r w:rsidRPr="00573834">
        <w:rPr>
          <w:rFonts w:cs="Times New Roman"/>
        </w:rPr>
        <w:t xml:space="preserve"> </w:t>
      </w:r>
      <w:proofErr w:type="spellStart"/>
      <w:r w:rsidRPr="00573834">
        <w:rPr>
          <w:rFonts w:cs="Times New Roman"/>
        </w:rPr>
        <w:t>gracilis</w:t>
      </w:r>
      <w:proofErr w:type="spellEnd"/>
      <w:r w:rsidRPr="00573834">
        <w:rPr>
          <w:rFonts w:cs="Times New Roman"/>
        </w:rPr>
        <w:t>. Biochemical Systematics and Ecology. 2012; 40: 1-3. https://doi.org/10.1016/j.bse.2011.09.008</w:t>
      </w:r>
    </w:p>
    <w:p w14:paraId="773C8B23" w14:textId="77777777" w:rsidR="00F40060" w:rsidRPr="00573834" w:rsidRDefault="007909FE">
      <w:pPr>
        <w:spacing w:after="40"/>
        <w:ind w:left="360" w:hanging="360"/>
        <w:jc w:val="both"/>
        <w:rPr>
          <w:rFonts w:cs="Times New Roman"/>
        </w:rPr>
      </w:pPr>
      <w:r w:rsidRPr="00573834">
        <w:rPr>
          <w:rFonts w:cs="Times New Roman"/>
        </w:rPr>
        <w:t xml:space="preserve">[S19] Shao ZY, Zhang YH, Jiang KJ, Chen JJ, Kuai BK. Chemical constituents from the roots of the Tibetan medicinal plant </w:t>
      </w:r>
      <w:proofErr w:type="spellStart"/>
      <w:r w:rsidRPr="00573834">
        <w:rPr>
          <w:rFonts w:cs="Times New Roman"/>
        </w:rPr>
        <w:t>Sphallerocarpus</w:t>
      </w:r>
      <w:proofErr w:type="spellEnd"/>
      <w:r w:rsidRPr="00573834">
        <w:rPr>
          <w:rFonts w:cs="Times New Roman"/>
        </w:rPr>
        <w:t xml:space="preserve"> </w:t>
      </w:r>
      <w:proofErr w:type="spellStart"/>
      <w:r w:rsidRPr="00573834">
        <w:rPr>
          <w:rFonts w:cs="Times New Roman"/>
        </w:rPr>
        <w:t>gracilis</w:t>
      </w:r>
      <w:proofErr w:type="spellEnd"/>
      <w:r w:rsidRPr="00573834">
        <w:rPr>
          <w:rFonts w:cs="Times New Roman"/>
        </w:rPr>
        <w:t>. Natural Product Research and Development. 2003; 15: 196-198. (In Chinese)</w:t>
      </w:r>
    </w:p>
    <w:p w14:paraId="68B2ADF5" w14:textId="77777777" w:rsidR="00F40060" w:rsidRPr="00573834" w:rsidRDefault="007909FE">
      <w:pPr>
        <w:spacing w:after="40"/>
        <w:ind w:left="360" w:hanging="360"/>
        <w:jc w:val="both"/>
        <w:rPr>
          <w:rFonts w:cs="Times New Roman"/>
        </w:rPr>
      </w:pPr>
      <w:r w:rsidRPr="00573834">
        <w:rPr>
          <w:rFonts w:cs="Times New Roman"/>
        </w:rPr>
        <w:t>[S20] Di DL, Huang XY, Feng ZF, et al. Application of HSCCC/HPCCC techniques in the separation and preparation of active constituents from natural products. Proceedings of the 7th Northwest China Chromatography Symposium and the 12th Gansu Annual Chromatography Conference. Lanzhou, China. 2012. (In Chinese)</w:t>
      </w:r>
    </w:p>
    <w:p w14:paraId="29C86DBE" w14:textId="77777777" w:rsidR="00F40060" w:rsidRPr="00573834" w:rsidRDefault="007909FE">
      <w:pPr>
        <w:spacing w:after="40"/>
        <w:ind w:left="360" w:hanging="360"/>
        <w:jc w:val="both"/>
        <w:rPr>
          <w:rFonts w:cs="Times New Roman"/>
        </w:rPr>
      </w:pPr>
      <w:r w:rsidRPr="00573834">
        <w:t xml:space="preserve">[S21] Gao CY, Lu YH, Tian CR, Xu JG, Guo XP, Zhou R, et al. Main nutrients, phenolics, antioxidant activity, DNA damage protective effect and microstructure of </w:t>
      </w:r>
      <w:proofErr w:type="spellStart"/>
      <w:r w:rsidRPr="00573834">
        <w:t>Sphallerocarpus</w:t>
      </w:r>
      <w:proofErr w:type="spellEnd"/>
      <w:r w:rsidRPr="00573834">
        <w:t xml:space="preserve"> </w:t>
      </w:r>
      <w:proofErr w:type="spellStart"/>
      <w:r w:rsidRPr="00573834">
        <w:t>gracilis</w:t>
      </w:r>
      <w:proofErr w:type="spellEnd"/>
      <w:r w:rsidRPr="00573834">
        <w:t xml:space="preserve"> root at different harvest time. Food Chemistry. 2011; 127(2): 615-622. https://doi.org/10.1016/j.foodchem.2011.01.053</w:t>
      </w:r>
    </w:p>
    <w:p w14:paraId="0926CE6B" w14:textId="77777777" w:rsidR="00F40060" w:rsidRPr="00573834" w:rsidRDefault="007909FE">
      <w:pPr>
        <w:spacing w:after="40"/>
        <w:ind w:left="360" w:hanging="360"/>
        <w:jc w:val="both"/>
        <w:rPr>
          <w:rFonts w:cs="Times New Roman"/>
        </w:rPr>
      </w:pPr>
      <w:r w:rsidRPr="00573834">
        <w:t xml:space="preserve">[S22] Gao CY, Tian CR, Zhou R, Zhang RG, Lu YH. Phenolic composition, DNA damage protective activity and hepatoprotective effect of free phenolic extract from </w:t>
      </w:r>
      <w:proofErr w:type="spellStart"/>
      <w:r w:rsidRPr="00573834">
        <w:t>Sphallerocarpus</w:t>
      </w:r>
      <w:proofErr w:type="spellEnd"/>
      <w:r w:rsidRPr="00573834">
        <w:t xml:space="preserve"> </w:t>
      </w:r>
      <w:proofErr w:type="spellStart"/>
      <w:r w:rsidRPr="00573834">
        <w:t>gracilis</w:t>
      </w:r>
      <w:proofErr w:type="spellEnd"/>
      <w:r w:rsidRPr="00573834">
        <w:t xml:space="preserve"> seeds. International Immunopharmacology. 2014; 20(1): 238-247. https://doi.org/10.1016/j.intimp.2014.03.002</w:t>
      </w:r>
    </w:p>
    <w:p w14:paraId="30C9A1C9" w14:textId="77777777" w:rsidR="00F40060" w:rsidRPr="00573834" w:rsidRDefault="007909FE">
      <w:pPr>
        <w:spacing w:after="40"/>
        <w:ind w:left="360" w:hanging="360"/>
        <w:jc w:val="both"/>
        <w:rPr>
          <w:rFonts w:cs="Times New Roman"/>
        </w:rPr>
      </w:pPr>
      <w:r w:rsidRPr="00573834">
        <w:t xml:space="preserve">[S23] Gao CY, Tian CR, Lu YH, Xu JG, Luo JY, Guo XP. Essential oil composition and antimicrobial activity of </w:t>
      </w:r>
      <w:proofErr w:type="spellStart"/>
      <w:r w:rsidRPr="00573834">
        <w:t>Sphallerocarpus</w:t>
      </w:r>
      <w:proofErr w:type="spellEnd"/>
      <w:r w:rsidRPr="00573834">
        <w:t xml:space="preserve"> </w:t>
      </w:r>
      <w:proofErr w:type="spellStart"/>
      <w:r w:rsidRPr="00573834">
        <w:t>gracilis</w:t>
      </w:r>
      <w:proofErr w:type="spellEnd"/>
      <w:r w:rsidRPr="00573834">
        <w:t xml:space="preserve"> seeds against selected food-related bacteria. Food Control. 2011; 22(3-4): 517-522. https://doi.org/10.1016/j.foodcont.2010.09.038</w:t>
      </w:r>
    </w:p>
    <w:p w14:paraId="4250575D" w14:textId="77777777" w:rsidR="00F40060" w:rsidRPr="00573834" w:rsidRDefault="007909FE">
      <w:pPr>
        <w:spacing w:after="40"/>
        <w:ind w:left="360" w:hanging="360"/>
        <w:jc w:val="both"/>
        <w:rPr>
          <w:rFonts w:cs="Times New Roman"/>
        </w:rPr>
      </w:pPr>
      <w:r w:rsidRPr="00573834">
        <w:rPr>
          <w:rFonts w:cs="Times New Roman"/>
        </w:rPr>
        <w:t xml:space="preserve">[S24] Chen J, Li FG, Fang SD. Chemical constituents of </w:t>
      </w:r>
      <w:proofErr w:type="spellStart"/>
      <w:r w:rsidRPr="00573834">
        <w:rPr>
          <w:rFonts w:cs="Times New Roman"/>
        </w:rPr>
        <w:t>Tianshan</w:t>
      </w:r>
      <w:proofErr w:type="spellEnd"/>
      <w:r w:rsidRPr="00573834">
        <w:rPr>
          <w:rFonts w:cs="Times New Roman"/>
        </w:rPr>
        <w:t xml:space="preserve"> </w:t>
      </w:r>
      <w:proofErr w:type="spellStart"/>
      <w:r w:rsidRPr="00573834">
        <w:rPr>
          <w:rFonts w:cs="Times New Roman"/>
        </w:rPr>
        <w:t>Pleurospermum</w:t>
      </w:r>
      <w:proofErr w:type="spellEnd"/>
      <w:r w:rsidRPr="00573834">
        <w:rPr>
          <w:rFonts w:cs="Times New Roman"/>
        </w:rPr>
        <w:t xml:space="preserve"> II. Chinese Traditional and Herbal Drugs. 1989; 20: 2-3. (In Chinese)</w:t>
      </w:r>
    </w:p>
    <w:p w14:paraId="1F345F3B" w14:textId="77777777" w:rsidR="00F40060" w:rsidRPr="00573834" w:rsidRDefault="007909FE">
      <w:pPr>
        <w:spacing w:after="40"/>
        <w:ind w:left="360" w:hanging="360"/>
        <w:jc w:val="both"/>
        <w:rPr>
          <w:rFonts w:cs="Times New Roman"/>
        </w:rPr>
      </w:pPr>
      <w:r w:rsidRPr="00573834">
        <w:rPr>
          <w:rFonts w:cs="Times New Roman"/>
        </w:rPr>
        <w:t xml:space="preserve">[S25] Li T, Wang TZ. Volatile oil constituents of the Tibetan medicine </w:t>
      </w:r>
      <w:proofErr w:type="spellStart"/>
      <w:r w:rsidRPr="00573834">
        <w:rPr>
          <w:rFonts w:cs="Times New Roman"/>
        </w:rPr>
        <w:t>Jiawa</w:t>
      </w:r>
      <w:proofErr w:type="spellEnd"/>
      <w:r w:rsidRPr="00573834">
        <w:rPr>
          <w:rFonts w:cs="Times New Roman"/>
        </w:rPr>
        <w:t>. Chinese Traditional and Herbal Drugs. 2001; 32: 780-781. (In Chinese)</w:t>
      </w:r>
    </w:p>
    <w:p w14:paraId="3736291C" w14:textId="77777777" w:rsidR="00F40060" w:rsidRPr="00573834" w:rsidRDefault="007909FE">
      <w:pPr>
        <w:spacing w:after="40"/>
        <w:ind w:left="360" w:hanging="360"/>
        <w:jc w:val="both"/>
        <w:rPr>
          <w:rFonts w:cs="Times New Roman"/>
        </w:rPr>
      </w:pPr>
      <w:r w:rsidRPr="00573834">
        <w:rPr>
          <w:rFonts w:cs="Times New Roman"/>
        </w:rPr>
        <w:t xml:space="preserve">[S26] Li T, Wang TZ. Quantitative analysis of flavonoids and ferulic acid in the Tibetan medicine </w:t>
      </w:r>
      <w:proofErr w:type="spellStart"/>
      <w:r w:rsidRPr="00573834">
        <w:rPr>
          <w:rFonts w:cs="Times New Roman"/>
        </w:rPr>
        <w:t>Jiawa</w:t>
      </w:r>
      <w:proofErr w:type="spellEnd"/>
      <w:r w:rsidRPr="00573834">
        <w:rPr>
          <w:rFonts w:cs="Times New Roman"/>
        </w:rPr>
        <w:t>. China Journal of Chinese Materia Medica. 1999; 24: 44-45. (In Chinese)</w:t>
      </w:r>
    </w:p>
    <w:p w14:paraId="33D3E65F" w14:textId="77777777" w:rsidR="00F40060" w:rsidRDefault="007909FE">
      <w:pPr>
        <w:spacing w:after="40"/>
        <w:ind w:left="360" w:hanging="360"/>
        <w:jc w:val="both"/>
        <w:rPr>
          <w:rFonts w:cs="Times New Roman"/>
        </w:rPr>
      </w:pPr>
      <w:r w:rsidRPr="00573834">
        <w:rPr>
          <w:rFonts w:cs="Times New Roman"/>
        </w:rPr>
        <w:t xml:space="preserve">[S27] Wang TZ, Li T. Chemical constituents of the Tibetan medicine </w:t>
      </w:r>
      <w:proofErr w:type="spellStart"/>
      <w:r w:rsidRPr="00573834">
        <w:rPr>
          <w:rFonts w:cs="Times New Roman"/>
        </w:rPr>
        <w:t>Jiawa</w:t>
      </w:r>
      <w:proofErr w:type="spellEnd"/>
      <w:r w:rsidRPr="00573834">
        <w:rPr>
          <w:rFonts w:cs="Times New Roman"/>
        </w:rPr>
        <w:t>. Natural Product Research and Development. 1998; 10: 19-25. (In Chinese)</w:t>
      </w:r>
    </w:p>
    <w:sectPr w:rsidR="00F40060">
      <w:pgSz w:w="11909" w:h="16834"/>
      <w:pgMar w:top="792" w:right="792" w:bottom="792" w:left="79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04AF92" w14:textId="77777777" w:rsidR="0073092A" w:rsidRDefault="0073092A">
      <w:pPr>
        <w:spacing w:after="0"/>
      </w:pPr>
      <w:r>
        <w:separator/>
      </w:r>
    </w:p>
  </w:endnote>
  <w:endnote w:type="continuationSeparator" w:id="0">
    <w:p w14:paraId="57628CC1" w14:textId="77777777" w:rsidR="0073092A" w:rsidRDefault="0073092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default"/>
    <w:sig w:usb0="00000000" w:usb1="00000000" w:usb2="00000000" w:usb3="00000000" w:csb0="00000001" w:csb1="00000000"/>
  </w:font>
  <w:font w:name="宋体">
    <w:altName w:val="SimSun"/>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BB47D5" w14:textId="77777777" w:rsidR="0073092A" w:rsidRDefault="0073092A">
      <w:pPr>
        <w:spacing w:after="0"/>
      </w:pPr>
      <w:r>
        <w:separator/>
      </w:r>
    </w:p>
  </w:footnote>
  <w:footnote w:type="continuationSeparator" w:id="0">
    <w:p w14:paraId="09FAEFC6" w14:textId="77777777" w:rsidR="0073092A" w:rsidRDefault="0073092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E"/>
    <w:multiLevelType w:val="singleLevel"/>
    <w:tmpl w:val="FFFFFF7E"/>
    <w:lvl w:ilvl="0">
      <w:start w:val="1"/>
      <w:numFmt w:val="decimal"/>
      <w:pStyle w:val="3"/>
      <w:lvlText w:val="%1."/>
      <w:lvlJc w:val="left"/>
      <w:pPr>
        <w:tabs>
          <w:tab w:val="left" w:pos="1080"/>
        </w:tabs>
        <w:ind w:left="1080" w:hanging="360"/>
      </w:pPr>
    </w:lvl>
  </w:abstractNum>
  <w:abstractNum w:abstractNumId="1" w15:restartNumberingAfterBreak="0">
    <w:nsid w:val="FFFFFF7F"/>
    <w:multiLevelType w:val="singleLevel"/>
    <w:tmpl w:val="FFFFFF7F"/>
    <w:lvl w:ilvl="0">
      <w:start w:val="1"/>
      <w:numFmt w:val="decimal"/>
      <w:pStyle w:val="2"/>
      <w:lvlText w:val="%1."/>
      <w:lvlJc w:val="left"/>
      <w:pPr>
        <w:tabs>
          <w:tab w:val="left" w:pos="720"/>
        </w:tabs>
        <w:ind w:left="720" w:hanging="360"/>
      </w:pPr>
    </w:lvl>
  </w:abstractNum>
  <w:abstractNum w:abstractNumId="2" w15:restartNumberingAfterBreak="0">
    <w:nsid w:val="FFFFFF82"/>
    <w:multiLevelType w:val="singleLevel"/>
    <w:tmpl w:val="FFFFFF82"/>
    <w:lvl w:ilvl="0">
      <w:start w:val="1"/>
      <w:numFmt w:val="bullet"/>
      <w:pStyle w:val="30"/>
      <w:lvlText w:val=""/>
      <w:lvlJc w:val="left"/>
      <w:pPr>
        <w:tabs>
          <w:tab w:val="left" w:pos="1080"/>
        </w:tabs>
        <w:ind w:left="1080" w:hanging="360"/>
      </w:pPr>
      <w:rPr>
        <w:rFonts w:ascii="Symbol" w:hAnsi="Symbol" w:hint="default"/>
      </w:rPr>
    </w:lvl>
  </w:abstractNum>
  <w:abstractNum w:abstractNumId="3" w15:restartNumberingAfterBreak="0">
    <w:nsid w:val="FFFFFF83"/>
    <w:multiLevelType w:val="singleLevel"/>
    <w:tmpl w:val="FFFFFF83"/>
    <w:lvl w:ilvl="0">
      <w:start w:val="1"/>
      <w:numFmt w:val="bullet"/>
      <w:pStyle w:val="20"/>
      <w:lvlText w:val=""/>
      <w:lvlJc w:val="left"/>
      <w:pPr>
        <w:tabs>
          <w:tab w:val="left" w:pos="720"/>
        </w:tabs>
        <w:ind w:left="720" w:hanging="360"/>
      </w:pPr>
      <w:rPr>
        <w:rFonts w:ascii="Symbol" w:hAnsi="Symbol" w:hint="default"/>
      </w:rPr>
    </w:lvl>
  </w:abstractNum>
  <w:abstractNum w:abstractNumId="4"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5"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34616"/>
    <w:rsid w:val="0006063C"/>
    <w:rsid w:val="00060FE1"/>
    <w:rsid w:val="00096A19"/>
    <w:rsid w:val="000D51CD"/>
    <w:rsid w:val="001439F7"/>
    <w:rsid w:val="0015074B"/>
    <w:rsid w:val="001719C2"/>
    <w:rsid w:val="0019668A"/>
    <w:rsid w:val="00270A4F"/>
    <w:rsid w:val="00272E46"/>
    <w:rsid w:val="002844A3"/>
    <w:rsid w:val="0029639D"/>
    <w:rsid w:val="00326F90"/>
    <w:rsid w:val="003526A8"/>
    <w:rsid w:val="00366B4E"/>
    <w:rsid w:val="003971B7"/>
    <w:rsid w:val="00455710"/>
    <w:rsid w:val="00456AFE"/>
    <w:rsid w:val="0048080A"/>
    <w:rsid w:val="00515CD3"/>
    <w:rsid w:val="00573834"/>
    <w:rsid w:val="005A3DDB"/>
    <w:rsid w:val="005C0069"/>
    <w:rsid w:val="005E66E3"/>
    <w:rsid w:val="005E702C"/>
    <w:rsid w:val="0065249A"/>
    <w:rsid w:val="0068432D"/>
    <w:rsid w:val="006C7F2F"/>
    <w:rsid w:val="0073092A"/>
    <w:rsid w:val="00767704"/>
    <w:rsid w:val="007909FE"/>
    <w:rsid w:val="007921DA"/>
    <w:rsid w:val="007B0595"/>
    <w:rsid w:val="007E1527"/>
    <w:rsid w:val="0086418D"/>
    <w:rsid w:val="00902F07"/>
    <w:rsid w:val="00921FC3"/>
    <w:rsid w:val="009E3F20"/>
    <w:rsid w:val="00A240B9"/>
    <w:rsid w:val="00A93BDE"/>
    <w:rsid w:val="00AA1D8D"/>
    <w:rsid w:val="00AD13FD"/>
    <w:rsid w:val="00AF5762"/>
    <w:rsid w:val="00B076E6"/>
    <w:rsid w:val="00B2662D"/>
    <w:rsid w:val="00B40FB8"/>
    <w:rsid w:val="00B47730"/>
    <w:rsid w:val="00B6160E"/>
    <w:rsid w:val="00BD4A21"/>
    <w:rsid w:val="00C75D71"/>
    <w:rsid w:val="00C82089"/>
    <w:rsid w:val="00CB0664"/>
    <w:rsid w:val="00D146C8"/>
    <w:rsid w:val="00D53606"/>
    <w:rsid w:val="00DA31FF"/>
    <w:rsid w:val="00E07872"/>
    <w:rsid w:val="00E16A86"/>
    <w:rsid w:val="00E41002"/>
    <w:rsid w:val="00E44F76"/>
    <w:rsid w:val="00EF03D6"/>
    <w:rsid w:val="00F40060"/>
    <w:rsid w:val="00F52E1D"/>
    <w:rsid w:val="00F57607"/>
    <w:rsid w:val="00F91998"/>
    <w:rsid w:val="00F93C8D"/>
    <w:rsid w:val="00FC693F"/>
    <w:rsid w:val="00FE1150"/>
    <w:rsid w:val="00FE43F2"/>
    <w:rsid w:val="00FE550E"/>
    <w:rsid w:val="4D475E5D"/>
    <w:rsid w:val="5A1A30D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C1538E8"/>
  <w14:defaultImageDpi w14:val="300"/>
  <w15:docId w15:val="{AF41FEFA-8430-4094-88B7-1C8EA2A11A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unhideWhenUsed="1" w:qFormat="1"/>
    <w:lsdException w:name="toa heading" w:semiHidden="1" w:unhideWhenUsed="1"/>
    <w:lsdException w:name="List" w:unhideWhenUsed="1"/>
    <w:lsdException w:name="List Bullet" w:unhideWhenUsed="1" w:qFormat="1"/>
    <w:lsdException w:name="List Number" w:unhideWhenUsed="1" w:qFormat="1"/>
    <w:lsdException w:name="List 2" w:unhideWhenUsed="1"/>
    <w:lsdException w:name="List 3" w:unhideWhenUsed="1" w:qFormat="1"/>
    <w:lsdException w:name="List 4" w:semiHidden="1" w:unhideWhenUsed="1"/>
    <w:lsdException w:name="List 5" w:semiHidden="1" w:unhideWhenUsed="1"/>
    <w:lsdException w:name="List Bullet 2" w:unhideWhenUsed="1" w:qFormat="1"/>
    <w:lsdException w:name="List Bullet 3" w:unhideWhenUsed="1" w:qFormat="1"/>
    <w:lsdException w:name="List Bullet 4" w:semiHidden="1" w:unhideWhenUsed="1"/>
    <w:lsdException w:name="List Bullet 5" w:semiHidden="1" w:unhideWhenUsed="1"/>
    <w:lsdException w:name="List Number 2" w:unhideWhenUsed="1" w:qFormat="1"/>
    <w:lsdException w:name="List Number 3"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nhideWhenUsed="1" w:qFormat="1"/>
    <w:lsdException w:name="Body Text Indent" w:semiHidden="1" w:unhideWhenUsed="1"/>
    <w:lsdException w:name="List Continue" w:unhideWhenUsed="1" w:qFormat="1"/>
    <w:lsdException w:name="List Continue 2" w:unhideWhenUsed="1" w:qFormat="1"/>
    <w:lsdException w:name="List Continue 3" w:unhideWhenUsed="1" w:qFormat="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nhideWhenUsed="1" w:qFormat="1"/>
    <w:lsdException w:name="Body Text 3"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qFormat="1"/>
    <w:lsdException w:name="Medium List 1" w:uiPriority="65" w:qFormat="1"/>
    <w:lsdException w:name="Medium List 2" w:uiPriority="66" w:qFormat="1"/>
    <w:lsdException w:name="Medium Grid 1" w:uiPriority="67" w:qFormat="1"/>
    <w:lsdException w:name="Medium Grid 2" w:uiPriority="68" w:qFormat="1"/>
    <w:lsdException w:name="Medium Grid 3" w:uiPriority="69" w:qFormat="1"/>
    <w:lsdException w:name="Dark List" w:uiPriority="70" w:qFormat="1"/>
    <w:lsdException w:name="Colorful Shading" w:uiPriority="71" w:qFormat="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qFormat="1"/>
    <w:lsdException w:name="Revision" w:semiHidden="1"/>
    <w:lsdException w:name="List Paragraph" w:uiPriority="34" w:qFormat="1"/>
    <w:lsdException w:name="Quote" w:uiPriority="29" w:qFormat="1"/>
    <w:lsdException w:name="Intense Quote" w:uiPriority="30" w:qFormat="1"/>
    <w:lsdException w:name="Medium List 2 Accent 1" w:uiPriority="66" w:qFormat="1"/>
    <w:lsdException w:name="Medium Grid 1 Accent 1" w:uiPriority="67" w:qFormat="1"/>
    <w:lsdException w:name="Medium Grid 2 Accent 1" w:uiPriority="68" w:qFormat="1"/>
    <w:lsdException w:name="Medium Grid 3 Accent 1" w:uiPriority="69" w:qFormat="1"/>
    <w:lsdException w:name="Dark List Accent 1" w:uiPriority="70" w:qFormat="1"/>
    <w:lsdException w:name="Colorful Shading Accent 1" w:uiPriority="71" w:qFormat="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qFormat="1"/>
    <w:lsdException w:name="Medium List 1 Accent 2" w:uiPriority="65" w:qFormat="1"/>
    <w:lsdException w:name="Medium List 2 Accent 2" w:uiPriority="66" w:qFormat="1"/>
    <w:lsdException w:name="Medium Grid 1 Accent 2" w:uiPriority="67" w:qFormat="1"/>
    <w:lsdException w:name="Medium Grid 2 Accent 2" w:uiPriority="68" w:qFormat="1"/>
    <w:lsdException w:name="Medium Grid 3 Accent 2" w:uiPriority="69" w:qFormat="1"/>
    <w:lsdException w:name="Dark List Accent 2" w:uiPriority="70" w:qFormat="1"/>
    <w:lsdException w:name="Colorful Shading Accent 2" w:uiPriority="71" w:qFormat="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qFormat="1"/>
    <w:lsdException w:name="Medium List 2 Accent 3" w:uiPriority="66" w:qFormat="1"/>
    <w:lsdException w:name="Medium Grid 1 Accent 3" w:uiPriority="67" w:qFormat="1"/>
    <w:lsdException w:name="Medium Grid 2 Accent 3" w:uiPriority="68" w:qFormat="1"/>
    <w:lsdException w:name="Medium Grid 3 Accent 3" w:uiPriority="69" w:qFormat="1"/>
    <w:lsdException w:name="Dark List Accent 3" w:uiPriority="70" w:qFormat="1"/>
    <w:lsdException w:name="Colorful Shading Accent 3" w:uiPriority="71" w:qFormat="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qFormat="1"/>
    <w:lsdException w:name="Medium List 1 Accent 4" w:uiPriority="65" w:qFormat="1"/>
    <w:lsdException w:name="Medium List 2 Accent 4" w:uiPriority="66" w:qFormat="1"/>
    <w:lsdException w:name="Medium Grid 1 Accent 4" w:uiPriority="67" w:qFormat="1"/>
    <w:lsdException w:name="Medium Grid 2 Accent 4" w:uiPriority="68" w:qFormat="1"/>
    <w:lsdException w:name="Medium Grid 3 Accent 4" w:uiPriority="69" w:qFormat="1"/>
    <w:lsdException w:name="Dark List Accent 4" w:uiPriority="70" w:qFormat="1"/>
    <w:lsdException w:name="Colorful Shading Accent 4" w:uiPriority="71" w:qFormat="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qFormat="1"/>
    <w:lsdException w:name="Medium List 1 Accent 5" w:uiPriority="65" w:qFormat="1"/>
    <w:lsdException w:name="Medium List 2 Accent 5" w:uiPriority="66" w:qFormat="1"/>
    <w:lsdException w:name="Medium Grid 1 Accent 5" w:uiPriority="67" w:qFormat="1"/>
    <w:lsdException w:name="Medium Grid 2 Accent 5" w:uiPriority="68" w:qFormat="1"/>
    <w:lsdException w:name="Medium Grid 3 Accent 5" w:uiPriority="69" w:qFormat="1"/>
    <w:lsdException w:name="Dark List Accent 5" w:uiPriority="70" w:qFormat="1"/>
    <w:lsdException w:name="Colorful Shading Accent 5" w:uiPriority="71" w:qFormat="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qFormat="1"/>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qFormat="1"/>
    <w:lsdException w:name="Colorful Shading Accent 6" w:uiPriority="71" w:qFormat="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pPr>
      <w:spacing w:after="60"/>
    </w:pPr>
    <w:rPr>
      <w:rFonts w:ascii="Times New Roman" w:eastAsia="Times New Roman" w:hAnsi="Times New Roman"/>
      <w:szCs w:val="22"/>
      <w:lang w:eastAsia="en-US"/>
    </w:rPr>
  </w:style>
  <w:style w:type="paragraph" w:styleId="1">
    <w:name w:val="heading 1"/>
    <w:basedOn w:val="a1"/>
    <w:next w:val="a1"/>
    <w:link w:val="10"/>
    <w:uiPriority w:val="9"/>
    <w:qFormat/>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pPr>
      <w:keepNext/>
      <w:keepLines/>
      <w:spacing w:before="200" w:after="0"/>
      <w:outlineLvl w:val="4"/>
    </w:pPr>
    <w:rPr>
      <w:rFonts w:asciiTheme="majorHAnsi" w:eastAsiaTheme="majorEastAsia" w:hAnsiTheme="majorHAnsi" w:cstheme="majorBidi"/>
      <w:color w:val="244061" w:themeColor="accent1" w:themeShade="80"/>
    </w:rPr>
  </w:style>
  <w:style w:type="paragraph" w:styleId="6">
    <w:name w:val="heading 6"/>
    <w:basedOn w:val="a1"/>
    <w:next w:val="a1"/>
    <w:link w:val="60"/>
    <w:uiPriority w:val="9"/>
    <w:semiHidden/>
    <w:unhideWhenUsed/>
    <w:qFormat/>
    <w:pPr>
      <w:keepNext/>
      <w:keepLines/>
      <w:spacing w:before="200" w:after="0"/>
      <w:outlineLvl w:val="5"/>
    </w:pPr>
    <w:rPr>
      <w:rFonts w:asciiTheme="majorHAnsi" w:eastAsiaTheme="majorEastAsia" w:hAnsiTheme="majorHAnsi" w:cstheme="majorBidi"/>
      <w:i/>
      <w:iCs/>
      <w:color w:val="244061" w:themeColor="accent1" w:themeShade="80"/>
    </w:rPr>
  </w:style>
  <w:style w:type="paragraph" w:styleId="7">
    <w:name w:val="heading 7"/>
    <w:basedOn w:val="a1"/>
    <w:next w:val="a1"/>
    <w:link w:val="70"/>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pPr>
      <w:keepNext/>
      <w:keepLines/>
      <w:spacing w:before="200" w:after="0"/>
      <w:outlineLvl w:val="7"/>
    </w:pPr>
    <w:rPr>
      <w:rFonts w:asciiTheme="majorHAnsi" w:eastAsiaTheme="majorEastAsia" w:hAnsiTheme="majorHAnsi" w:cstheme="majorBidi"/>
      <w:color w:val="4F81BD" w:themeColor="accent1"/>
      <w:szCs w:val="20"/>
    </w:rPr>
  </w:style>
  <w:style w:type="paragraph" w:styleId="9">
    <w:name w:val="heading 9"/>
    <w:basedOn w:val="a1"/>
    <w:next w:val="a1"/>
    <w:link w:val="90"/>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576"/>
        <w:tab w:val="left" w:pos="1152"/>
        <w:tab w:val="left" w:pos="1728"/>
        <w:tab w:val="left" w:pos="2304"/>
        <w:tab w:val="left" w:pos="2880"/>
        <w:tab w:val="left" w:pos="3456"/>
        <w:tab w:val="left" w:pos="4032"/>
      </w:tabs>
      <w:spacing w:after="200" w:line="276" w:lineRule="auto"/>
    </w:pPr>
    <w:rPr>
      <w:rFonts w:ascii="Courier" w:hAnsi="Courier"/>
      <w:lang w:eastAsia="en-US"/>
    </w:rPr>
  </w:style>
  <w:style w:type="paragraph" w:styleId="33">
    <w:name w:val="List 3"/>
    <w:basedOn w:val="a1"/>
    <w:uiPriority w:val="99"/>
    <w:unhideWhenUsed/>
    <w:qFormat/>
    <w:pPr>
      <w:ind w:left="1080" w:hanging="360"/>
      <w:contextualSpacing/>
    </w:pPr>
  </w:style>
  <w:style w:type="paragraph" w:styleId="2">
    <w:name w:val="List Number 2"/>
    <w:basedOn w:val="a1"/>
    <w:uiPriority w:val="99"/>
    <w:unhideWhenUsed/>
    <w:qFormat/>
    <w:pPr>
      <w:numPr>
        <w:numId w:val="1"/>
      </w:numPr>
      <w:contextualSpacing/>
    </w:pPr>
  </w:style>
  <w:style w:type="paragraph" w:styleId="a">
    <w:name w:val="List Number"/>
    <w:basedOn w:val="a1"/>
    <w:uiPriority w:val="99"/>
    <w:unhideWhenUsed/>
    <w:qFormat/>
    <w:pPr>
      <w:numPr>
        <w:numId w:val="2"/>
      </w:numPr>
      <w:contextualSpacing/>
    </w:pPr>
  </w:style>
  <w:style w:type="paragraph" w:styleId="a7">
    <w:name w:val="caption"/>
    <w:basedOn w:val="a1"/>
    <w:next w:val="a1"/>
    <w:uiPriority w:val="35"/>
    <w:semiHidden/>
    <w:unhideWhenUsed/>
    <w:qFormat/>
    <w:rPr>
      <w:b/>
      <w:bCs/>
      <w:color w:val="4F81BD" w:themeColor="accent1"/>
      <w:sz w:val="18"/>
      <w:szCs w:val="18"/>
    </w:rPr>
  </w:style>
  <w:style w:type="paragraph" w:styleId="a0">
    <w:name w:val="List Bullet"/>
    <w:basedOn w:val="a1"/>
    <w:uiPriority w:val="99"/>
    <w:unhideWhenUsed/>
    <w:qFormat/>
    <w:pPr>
      <w:numPr>
        <w:numId w:val="3"/>
      </w:numPr>
      <w:contextualSpacing/>
    </w:pPr>
  </w:style>
  <w:style w:type="paragraph" w:styleId="34">
    <w:name w:val="Body Text 3"/>
    <w:basedOn w:val="a1"/>
    <w:link w:val="35"/>
    <w:uiPriority w:val="99"/>
    <w:unhideWhenUsed/>
    <w:pPr>
      <w:spacing w:after="120"/>
    </w:pPr>
    <w:rPr>
      <w:sz w:val="16"/>
      <w:szCs w:val="16"/>
    </w:rPr>
  </w:style>
  <w:style w:type="paragraph" w:styleId="30">
    <w:name w:val="List Bullet 3"/>
    <w:basedOn w:val="a1"/>
    <w:uiPriority w:val="99"/>
    <w:unhideWhenUsed/>
    <w:qFormat/>
    <w:pPr>
      <w:numPr>
        <w:numId w:val="4"/>
      </w:numPr>
      <w:contextualSpacing/>
    </w:pPr>
  </w:style>
  <w:style w:type="paragraph" w:styleId="a8">
    <w:name w:val="Body Text"/>
    <w:basedOn w:val="a1"/>
    <w:link w:val="a9"/>
    <w:uiPriority w:val="99"/>
    <w:unhideWhenUsed/>
    <w:qFormat/>
    <w:pPr>
      <w:spacing w:after="120"/>
    </w:pPr>
  </w:style>
  <w:style w:type="paragraph" w:styleId="3">
    <w:name w:val="List Number 3"/>
    <w:basedOn w:val="a1"/>
    <w:uiPriority w:val="99"/>
    <w:unhideWhenUsed/>
    <w:qFormat/>
    <w:pPr>
      <w:numPr>
        <w:numId w:val="5"/>
      </w:numPr>
      <w:contextualSpacing/>
    </w:pPr>
  </w:style>
  <w:style w:type="paragraph" w:styleId="23">
    <w:name w:val="List 2"/>
    <w:basedOn w:val="a1"/>
    <w:uiPriority w:val="99"/>
    <w:unhideWhenUsed/>
    <w:pPr>
      <w:ind w:left="720" w:hanging="360"/>
      <w:contextualSpacing/>
    </w:pPr>
  </w:style>
  <w:style w:type="paragraph" w:styleId="aa">
    <w:name w:val="List Continue"/>
    <w:basedOn w:val="a1"/>
    <w:uiPriority w:val="99"/>
    <w:unhideWhenUsed/>
    <w:qFormat/>
    <w:pPr>
      <w:spacing w:after="120"/>
      <w:ind w:left="360"/>
      <w:contextualSpacing/>
    </w:pPr>
  </w:style>
  <w:style w:type="paragraph" w:styleId="20">
    <w:name w:val="List Bullet 2"/>
    <w:basedOn w:val="a1"/>
    <w:uiPriority w:val="99"/>
    <w:unhideWhenUsed/>
    <w:qFormat/>
    <w:pPr>
      <w:numPr>
        <w:numId w:val="6"/>
      </w:numPr>
      <w:contextualSpacing/>
    </w:pPr>
  </w:style>
  <w:style w:type="paragraph" w:styleId="ab">
    <w:name w:val="footer"/>
    <w:basedOn w:val="a1"/>
    <w:link w:val="ac"/>
    <w:uiPriority w:val="99"/>
    <w:unhideWhenUsed/>
    <w:qFormat/>
    <w:pPr>
      <w:tabs>
        <w:tab w:val="center" w:pos="4680"/>
        <w:tab w:val="right" w:pos="9360"/>
      </w:tabs>
      <w:spacing w:after="0"/>
    </w:pPr>
  </w:style>
  <w:style w:type="paragraph" w:styleId="ad">
    <w:name w:val="header"/>
    <w:basedOn w:val="a1"/>
    <w:link w:val="ae"/>
    <w:uiPriority w:val="99"/>
    <w:unhideWhenUsed/>
    <w:qFormat/>
    <w:pPr>
      <w:tabs>
        <w:tab w:val="center" w:pos="4680"/>
        <w:tab w:val="right" w:pos="9360"/>
      </w:tabs>
      <w:spacing w:after="0"/>
    </w:pPr>
  </w:style>
  <w:style w:type="paragraph" w:styleId="af">
    <w:name w:val="Subtitle"/>
    <w:basedOn w:val="a1"/>
    <w:next w:val="a1"/>
    <w:link w:val="af0"/>
    <w:uiPriority w:val="11"/>
    <w:qFormat/>
    <w:rPr>
      <w:rFonts w:asciiTheme="majorHAnsi" w:eastAsiaTheme="majorEastAsia" w:hAnsiTheme="majorHAnsi" w:cstheme="majorBidi"/>
      <w:i/>
      <w:iCs/>
      <w:color w:val="4F81BD" w:themeColor="accent1"/>
      <w:spacing w:val="15"/>
      <w:sz w:val="24"/>
      <w:szCs w:val="24"/>
    </w:rPr>
  </w:style>
  <w:style w:type="paragraph" w:styleId="af1">
    <w:name w:val="List"/>
    <w:basedOn w:val="a1"/>
    <w:uiPriority w:val="99"/>
    <w:unhideWhenUsed/>
    <w:pPr>
      <w:ind w:left="360" w:hanging="360"/>
      <w:contextualSpacing/>
    </w:pPr>
  </w:style>
  <w:style w:type="paragraph" w:styleId="24">
    <w:name w:val="Body Text 2"/>
    <w:basedOn w:val="a1"/>
    <w:link w:val="25"/>
    <w:uiPriority w:val="99"/>
    <w:unhideWhenUsed/>
    <w:qFormat/>
    <w:pPr>
      <w:spacing w:after="120" w:line="480" w:lineRule="auto"/>
    </w:pPr>
  </w:style>
  <w:style w:type="paragraph" w:styleId="26">
    <w:name w:val="List Continue 2"/>
    <w:basedOn w:val="a1"/>
    <w:uiPriority w:val="99"/>
    <w:unhideWhenUsed/>
    <w:qFormat/>
    <w:pPr>
      <w:spacing w:after="120"/>
      <w:ind w:left="720"/>
      <w:contextualSpacing/>
    </w:pPr>
  </w:style>
  <w:style w:type="paragraph" w:styleId="36">
    <w:name w:val="List Continue 3"/>
    <w:basedOn w:val="a1"/>
    <w:uiPriority w:val="99"/>
    <w:unhideWhenUsed/>
    <w:qFormat/>
    <w:pPr>
      <w:spacing w:after="120"/>
      <w:ind w:left="1080"/>
      <w:contextualSpacing/>
    </w:pPr>
  </w:style>
  <w:style w:type="paragraph" w:styleId="af2">
    <w:name w:val="Title"/>
    <w:basedOn w:val="a1"/>
    <w:next w:val="a1"/>
    <w:link w:val="af3"/>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af4">
    <w:name w:val="Table Grid"/>
    <w:basedOn w:val="a3"/>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5">
    <w:name w:val="Light Shading"/>
    <w:basedOn w:val="a3"/>
    <w:uiPriority w:val="60"/>
    <w:qFormat/>
    <w:rPr>
      <w:color w:val="000000" w:themeColor="text1" w:themeShade="BF"/>
    </w:rPr>
    <w:tblPr>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qFormat/>
    <w:rPr>
      <w:color w:val="365F91" w:themeColor="accent1" w:themeShade="BF"/>
    </w:rPr>
    <w:tblPr>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qFormat/>
    <w:rPr>
      <w:color w:val="943634" w:themeColor="accent2" w:themeShade="BF"/>
    </w:rPr>
    <w:tblPr>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qFormat/>
    <w:rPr>
      <w:color w:val="76923C" w:themeColor="accent3" w:themeShade="BF"/>
    </w:rPr>
    <w:tblPr>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qFormat/>
    <w:rPr>
      <w:color w:val="5F497A" w:themeColor="accent4" w:themeShade="BF"/>
    </w:rPr>
    <w:tblPr>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qFormat/>
    <w:rPr>
      <w:color w:val="31849B" w:themeColor="accent5" w:themeShade="BF"/>
    </w:rPr>
    <w:tblPr>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qFormat/>
    <w:rPr>
      <w:color w:val="E36C0A" w:themeColor="accent6" w:themeShade="BF"/>
    </w:rPr>
    <w:tblPr>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6">
    <w:name w:val="Light List"/>
    <w:basedOn w:val="a3"/>
    <w:uiPriority w:val="61"/>
    <w:qFormat/>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7">
    <w:name w:val="Light Grid"/>
    <w:basedOn w:val="a3"/>
    <w:uiPriority w:val="62"/>
    <w:qFormat/>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auto"/>
        </w:tcBorders>
      </w:tcPr>
    </w:tblStylePr>
  </w:style>
  <w:style w:type="table" w:styleId="-11">
    <w:name w:val="Light Grid Accent 1"/>
    <w:basedOn w:val="a3"/>
    <w:uiPriority w:val="62"/>
    <w:qFormat/>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auto"/>
        </w:tcBorders>
      </w:tcPr>
    </w:tblStylePr>
  </w:style>
  <w:style w:type="table" w:styleId="-21">
    <w:name w:val="Light Grid Accent 2"/>
    <w:basedOn w:val="a3"/>
    <w:uiPriority w:val="62"/>
    <w:qFormat/>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auto"/>
        </w:tcBorders>
      </w:tcPr>
    </w:tblStylePr>
  </w:style>
  <w:style w:type="table" w:styleId="-31">
    <w:name w:val="Light Grid Accent 3"/>
    <w:basedOn w:val="a3"/>
    <w:uiPriority w:val="62"/>
    <w:qFormat/>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auto"/>
        </w:tcBorders>
      </w:tcPr>
    </w:tblStylePr>
  </w:style>
  <w:style w:type="table" w:styleId="-41">
    <w:name w:val="Light Grid Accent 4"/>
    <w:basedOn w:val="a3"/>
    <w:uiPriority w:val="62"/>
    <w:qFormat/>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auto"/>
        </w:tcBorders>
      </w:tcPr>
    </w:tblStylePr>
  </w:style>
  <w:style w:type="table" w:styleId="-51">
    <w:name w:val="Light Grid Accent 5"/>
    <w:basedOn w:val="a3"/>
    <w:uiPriority w:val="62"/>
    <w:qFormat/>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auto"/>
        </w:tcBorders>
      </w:tcPr>
    </w:tblStylePr>
  </w:style>
  <w:style w:type="table" w:styleId="-61">
    <w:name w:val="Light Grid Accent 6"/>
    <w:basedOn w:val="a3"/>
    <w:uiPriority w:val="62"/>
    <w:qFormat/>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auto"/>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auto"/>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auto"/>
        </w:tcBorders>
      </w:tcPr>
    </w:tblStylePr>
  </w:style>
  <w:style w:type="table" w:styleId="11">
    <w:name w:val="Medium Shading 1"/>
    <w:basedOn w:val="a3"/>
    <w:uiPriority w:val="63"/>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qFormat/>
    <w:tblPr>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qFormat/>
    <w:rPr>
      <w:color w:val="000000" w:themeColor="text1"/>
    </w:rPr>
    <w:tblPr>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qFormat/>
    <w:rPr>
      <w:color w:val="000000" w:themeColor="text1"/>
    </w:rPr>
    <w:tblPr>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qFormat/>
    <w:rPr>
      <w:color w:val="000000" w:themeColor="text1"/>
    </w:rPr>
    <w:tblPr>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qFormat/>
    <w:rPr>
      <w:color w:val="000000" w:themeColor="text1"/>
    </w:rPr>
    <w:tblPr>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qFormat/>
    <w:rPr>
      <w:color w:val="000000" w:themeColor="text1"/>
    </w:rPr>
    <w:tblPr>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qFormat/>
    <w:rPr>
      <w:color w:val="000000" w:themeColor="text1"/>
    </w:rPr>
    <w:tblPr>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qFormat/>
    <w:rPr>
      <w:color w:val="000000" w:themeColor="text1"/>
    </w:rPr>
    <w:tblPr>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qFormat/>
    <w:tblPr>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qFormat/>
    <w:tblPr>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qFormat/>
    <w:tblPr>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qFormat/>
    <w:tblPr>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qFormat/>
    <w:tblPr>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qFormat/>
    <w:tblPr>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qFormat/>
    <w:tblPr>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qFormat/>
    <w:rPr>
      <w:rFonts w:asciiTheme="majorHAnsi" w:eastAsiaTheme="majorEastAsia" w:hAnsiTheme="majorHAnsi" w:cstheme="majorBidi"/>
      <w:color w:val="000000" w:themeColor="text1"/>
    </w:rPr>
    <w:tblPr>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auto"/>
          <w:insideV w:val="single" w:sz="6" w:space="0" w:color="auto"/>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qFormat/>
    <w:rPr>
      <w:rFonts w:asciiTheme="majorHAnsi" w:eastAsiaTheme="majorEastAsia" w:hAnsiTheme="majorHAnsi" w:cstheme="majorBidi"/>
      <w:color w:val="000000" w:themeColor="text1"/>
    </w:rPr>
    <w:tblPr>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auto"/>
          <w:insideV w:val="single" w:sz="6" w:space="0" w:color="auto"/>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qFormat/>
    <w:rPr>
      <w:rFonts w:asciiTheme="majorHAnsi" w:eastAsiaTheme="majorEastAsia" w:hAnsiTheme="majorHAnsi" w:cstheme="majorBidi"/>
      <w:color w:val="000000" w:themeColor="text1"/>
    </w:rPr>
    <w:tblPr>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auto"/>
          <w:insideV w:val="single" w:sz="6" w:space="0" w:color="auto"/>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qFormat/>
    <w:rPr>
      <w:rFonts w:asciiTheme="majorHAnsi" w:eastAsiaTheme="majorEastAsia" w:hAnsiTheme="majorHAnsi" w:cstheme="majorBidi"/>
      <w:color w:val="000000" w:themeColor="text1"/>
    </w:rPr>
    <w:tblPr>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auto"/>
          <w:insideV w:val="single" w:sz="6" w:space="0" w:color="auto"/>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qFormat/>
    <w:rPr>
      <w:rFonts w:asciiTheme="majorHAnsi" w:eastAsiaTheme="majorEastAsia" w:hAnsiTheme="majorHAnsi" w:cstheme="majorBidi"/>
      <w:color w:val="000000" w:themeColor="text1"/>
    </w:rPr>
    <w:tblPr>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auto"/>
          <w:insideV w:val="single" w:sz="6" w:space="0" w:color="auto"/>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qFormat/>
    <w:rPr>
      <w:rFonts w:asciiTheme="majorHAnsi" w:eastAsiaTheme="majorEastAsia" w:hAnsiTheme="majorHAnsi" w:cstheme="majorBidi"/>
      <w:color w:val="000000" w:themeColor="text1"/>
    </w:rPr>
    <w:tblPr>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auto"/>
          <w:insideV w:val="single" w:sz="6" w:space="0" w:color="auto"/>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qFormat/>
    <w:rPr>
      <w:rFonts w:asciiTheme="majorHAnsi" w:eastAsiaTheme="majorEastAsia" w:hAnsiTheme="majorHAnsi" w:cstheme="majorBidi"/>
      <w:color w:val="000000" w:themeColor="text1"/>
    </w:rPr>
    <w:tblP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auto"/>
          <w:insideV w:val="single" w:sz="6" w:space="0" w:color="auto"/>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808080" w:themeFill="text1" w:themeFillTint="7F"/>
      </w:tcPr>
    </w:tblStylePr>
  </w:style>
  <w:style w:type="table" w:styleId="3-1">
    <w:name w:val="Medium Grid 3 Accent 1"/>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7BFDE" w:themeFill="accent1" w:themeFillTint="7F"/>
      </w:tcPr>
    </w:tblStylePr>
  </w:style>
  <w:style w:type="table" w:styleId="3-2">
    <w:name w:val="Medium Grid 3 Accent 2"/>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DFA7A6" w:themeFill="accent2" w:themeFillTint="7F"/>
      </w:tcPr>
    </w:tblStylePr>
  </w:style>
  <w:style w:type="table" w:styleId="3-3">
    <w:name w:val="Medium Grid 3 Accent 3"/>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CDDDAC" w:themeFill="accent3" w:themeFillTint="7F"/>
      </w:tcPr>
    </w:tblStylePr>
  </w:style>
  <w:style w:type="table" w:styleId="3-4">
    <w:name w:val="Medium Grid 3 Accent 4"/>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BFB1D0" w:themeFill="accent4" w:themeFillTint="7F"/>
      </w:tcPr>
    </w:tblStylePr>
  </w:style>
  <w:style w:type="table" w:styleId="3-5">
    <w:name w:val="Medium Grid 3 Accent 5"/>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A5D5E2" w:themeFill="accent5" w:themeFillTint="7F"/>
      </w:tcPr>
    </w:tblStylePr>
  </w:style>
  <w:style w:type="table" w:styleId="3-6">
    <w:name w:val="Medium Grid 3 Accent 6"/>
    <w:basedOn w:val="a3"/>
    <w:uiPriority w:val="69"/>
    <w:qFormat/>
    <w:tblPr>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auto"/>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auto"/>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auto"/>
          <w:insideV w:val="single" w:sz="8" w:space="0" w:color="auto"/>
        </w:tcBorders>
        <w:shd w:val="clear" w:color="auto" w:fill="FBCAA2" w:themeFill="accent6" w:themeFillTint="7F"/>
      </w:tcPr>
    </w:tblStylePr>
  </w:style>
  <w:style w:type="table" w:styleId="af8">
    <w:name w:val="Dark List"/>
    <w:basedOn w:val="a3"/>
    <w:uiPriority w:val="70"/>
    <w:qFormat/>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qFormat/>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qFormat/>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qFormat/>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qFormat/>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qFormat/>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qFormat/>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9">
    <w:name w:val="Colorful Shading"/>
    <w:basedOn w:val="a3"/>
    <w:uiPriority w:val="71"/>
    <w:qFormat/>
    <w:rPr>
      <w:color w:val="000000" w:themeColor="text1"/>
    </w:rPr>
    <w:tblPr>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qFormat/>
    <w:rPr>
      <w:color w:val="000000" w:themeColor="text1"/>
    </w:rPr>
    <w:tblPr>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qFormat/>
    <w:rPr>
      <w:color w:val="000000" w:themeColor="text1"/>
    </w:rPr>
    <w:tblPr>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qFormat/>
    <w:rPr>
      <w:color w:val="000000" w:themeColor="text1"/>
    </w:rPr>
    <w:tblPr>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qFormat/>
    <w:rPr>
      <w:color w:val="000000" w:themeColor="text1"/>
    </w:rPr>
    <w:tblPr>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qFormat/>
    <w:rPr>
      <w:color w:val="000000" w:themeColor="text1"/>
    </w:rPr>
    <w:tblPr>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qFormat/>
    <w:rPr>
      <w:color w:val="000000" w:themeColor="text1"/>
    </w:rPr>
    <w:tblPr>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auto"/>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a">
    <w:name w:val="Colorful List"/>
    <w:basedOn w:val="a3"/>
    <w:uiPriority w:val="72"/>
    <w:qFormat/>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qFormat/>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qFormat/>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qFormat/>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qFormat/>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qFormat/>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qFormat/>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b">
    <w:name w:val="Colorful Grid"/>
    <w:basedOn w:val="a3"/>
    <w:uiPriority w:val="73"/>
    <w:qFormat/>
    <w:rPr>
      <w:color w:val="000000" w:themeColor="text1"/>
    </w:rPr>
    <w:tblPr>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qFormat/>
    <w:rPr>
      <w:color w:val="000000" w:themeColor="text1"/>
    </w:rPr>
    <w:tblPr>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qFormat/>
    <w:rPr>
      <w:color w:val="000000" w:themeColor="text1"/>
    </w:rPr>
    <w:tblPr>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qFormat/>
    <w:rPr>
      <w:color w:val="000000" w:themeColor="text1"/>
    </w:rPr>
    <w:tblPr>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qFormat/>
    <w:rPr>
      <w:color w:val="000000" w:themeColor="text1"/>
    </w:rPr>
    <w:tblPr>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qFormat/>
    <w:rPr>
      <w:color w:val="000000" w:themeColor="text1"/>
    </w:rPr>
    <w:tblPr>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qFormat/>
    <w:rPr>
      <w:color w:val="000000" w:themeColor="text1"/>
    </w:rPr>
    <w:tblPr>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c">
    <w:name w:val="Strong"/>
    <w:basedOn w:val="a2"/>
    <w:uiPriority w:val="22"/>
    <w:qFormat/>
    <w:rPr>
      <w:b/>
      <w:bCs/>
    </w:rPr>
  </w:style>
  <w:style w:type="character" w:styleId="afd">
    <w:name w:val="Emphasis"/>
    <w:basedOn w:val="a2"/>
    <w:uiPriority w:val="20"/>
    <w:qFormat/>
    <w:rPr>
      <w:i/>
      <w:iCs/>
    </w:rPr>
  </w:style>
  <w:style w:type="character" w:customStyle="1" w:styleId="ae">
    <w:name w:val="页眉 字符"/>
    <w:basedOn w:val="a2"/>
    <w:link w:val="ad"/>
    <w:uiPriority w:val="99"/>
    <w:qFormat/>
  </w:style>
  <w:style w:type="character" w:customStyle="1" w:styleId="ac">
    <w:name w:val="页脚 字符"/>
    <w:basedOn w:val="a2"/>
    <w:link w:val="ab"/>
    <w:uiPriority w:val="99"/>
    <w:qFormat/>
  </w:style>
  <w:style w:type="paragraph" w:styleId="afe">
    <w:name w:val="No Spacing"/>
    <w:uiPriority w:val="1"/>
    <w:qFormat/>
    <w:rPr>
      <w:sz w:val="22"/>
      <w:szCs w:val="22"/>
      <w:lang w:eastAsia="en-US"/>
    </w:rPr>
  </w:style>
  <w:style w:type="character" w:customStyle="1" w:styleId="10">
    <w:name w:val="标题 1 字符"/>
    <w:basedOn w:val="a2"/>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qFormat/>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qFormat/>
    <w:rPr>
      <w:rFonts w:asciiTheme="majorHAnsi" w:eastAsiaTheme="majorEastAsia" w:hAnsiTheme="majorHAnsi" w:cstheme="majorBidi"/>
      <w:b/>
      <w:bCs/>
      <w:color w:val="4F81BD" w:themeColor="accent1"/>
    </w:rPr>
  </w:style>
  <w:style w:type="character" w:customStyle="1" w:styleId="af3">
    <w:name w:val="标题 字符"/>
    <w:basedOn w:val="a2"/>
    <w:link w:val="af2"/>
    <w:uiPriority w:val="10"/>
    <w:qFormat/>
    <w:rPr>
      <w:rFonts w:asciiTheme="majorHAnsi" w:eastAsiaTheme="majorEastAsia" w:hAnsiTheme="majorHAnsi" w:cstheme="majorBidi"/>
      <w:color w:val="17365D" w:themeColor="text2" w:themeShade="BF"/>
      <w:spacing w:val="5"/>
      <w:kern w:val="28"/>
      <w:sz w:val="52"/>
      <w:szCs w:val="52"/>
    </w:rPr>
  </w:style>
  <w:style w:type="character" w:customStyle="1" w:styleId="af0">
    <w:name w:val="副标题 字符"/>
    <w:basedOn w:val="a2"/>
    <w:link w:val="af"/>
    <w:uiPriority w:val="11"/>
    <w:qFormat/>
    <w:rPr>
      <w:rFonts w:asciiTheme="majorHAnsi" w:eastAsiaTheme="majorEastAsia" w:hAnsiTheme="majorHAnsi" w:cstheme="majorBidi"/>
      <w:i/>
      <w:iCs/>
      <w:color w:val="4F81BD" w:themeColor="accent1"/>
      <w:spacing w:val="15"/>
      <w:sz w:val="24"/>
      <w:szCs w:val="24"/>
    </w:rPr>
  </w:style>
  <w:style w:type="paragraph" w:styleId="aff">
    <w:name w:val="List Paragraph"/>
    <w:basedOn w:val="a1"/>
    <w:uiPriority w:val="34"/>
    <w:qFormat/>
    <w:pPr>
      <w:ind w:left="720"/>
      <w:contextualSpacing/>
    </w:pPr>
  </w:style>
  <w:style w:type="character" w:customStyle="1" w:styleId="a9">
    <w:name w:val="正文文本 字符"/>
    <w:basedOn w:val="a2"/>
    <w:link w:val="a8"/>
    <w:uiPriority w:val="99"/>
    <w:qFormat/>
  </w:style>
  <w:style w:type="character" w:customStyle="1" w:styleId="25">
    <w:name w:val="正文文本 2 字符"/>
    <w:basedOn w:val="a2"/>
    <w:link w:val="24"/>
    <w:uiPriority w:val="99"/>
    <w:qFormat/>
  </w:style>
  <w:style w:type="character" w:customStyle="1" w:styleId="35">
    <w:name w:val="正文文本 3 字符"/>
    <w:basedOn w:val="a2"/>
    <w:link w:val="34"/>
    <w:uiPriority w:val="99"/>
    <w:qFormat/>
    <w:rPr>
      <w:sz w:val="16"/>
      <w:szCs w:val="16"/>
    </w:rPr>
  </w:style>
  <w:style w:type="character" w:customStyle="1" w:styleId="a6">
    <w:name w:val="宏文本 字符"/>
    <w:basedOn w:val="a2"/>
    <w:link w:val="a5"/>
    <w:uiPriority w:val="99"/>
    <w:qFormat/>
    <w:rPr>
      <w:rFonts w:ascii="Courier" w:hAnsi="Courier"/>
      <w:sz w:val="20"/>
      <w:szCs w:val="20"/>
    </w:rPr>
  </w:style>
  <w:style w:type="paragraph" w:styleId="aff0">
    <w:name w:val="Quote"/>
    <w:basedOn w:val="a1"/>
    <w:next w:val="a1"/>
    <w:link w:val="aff1"/>
    <w:uiPriority w:val="29"/>
    <w:qFormat/>
    <w:rPr>
      <w:i/>
      <w:iCs/>
      <w:color w:val="000000" w:themeColor="text1"/>
    </w:rPr>
  </w:style>
  <w:style w:type="character" w:customStyle="1" w:styleId="aff1">
    <w:name w:val="引用 字符"/>
    <w:basedOn w:val="a2"/>
    <w:link w:val="aff0"/>
    <w:uiPriority w:val="29"/>
    <w:qFormat/>
    <w:rPr>
      <w:i/>
      <w:iCs/>
      <w:color w:val="000000" w:themeColor="text1"/>
    </w:rPr>
  </w:style>
  <w:style w:type="character" w:customStyle="1" w:styleId="40">
    <w:name w:val="标题 4 字符"/>
    <w:basedOn w:val="a2"/>
    <w:link w:val="4"/>
    <w:uiPriority w:val="9"/>
    <w:semiHidden/>
    <w:qFormat/>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qFormat/>
    <w:rPr>
      <w:rFonts w:asciiTheme="majorHAnsi" w:eastAsiaTheme="majorEastAsia" w:hAnsiTheme="majorHAnsi" w:cstheme="majorBidi"/>
      <w:color w:val="244061" w:themeColor="accent1" w:themeShade="80"/>
    </w:rPr>
  </w:style>
  <w:style w:type="character" w:customStyle="1" w:styleId="60">
    <w:name w:val="标题 6 字符"/>
    <w:basedOn w:val="a2"/>
    <w:link w:val="6"/>
    <w:uiPriority w:val="9"/>
    <w:semiHidden/>
    <w:qFormat/>
    <w:rPr>
      <w:rFonts w:asciiTheme="majorHAnsi" w:eastAsiaTheme="majorEastAsia" w:hAnsiTheme="majorHAnsi" w:cstheme="majorBidi"/>
      <w:i/>
      <w:iCs/>
      <w:color w:val="244061" w:themeColor="accent1" w:themeShade="80"/>
    </w:rPr>
  </w:style>
  <w:style w:type="character" w:customStyle="1" w:styleId="70">
    <w:name w:val="标题 7 字符"/>
    <w:basedOn w:val="a2"/>
    <w:link w:val="7"/>
    <w:uiPriority w:val="9"/>
    <w:semiHidden/>
    <w:qFormat/>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qFormat/>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qFormat/>
    <w:rPr>
      <w:rFonts w:asciiTheme="majorHAnsi" w:eastAsiaTheme="majorEastAsia" w:hAnsiTheme="majorHAnsi" w:cstheme="majorBidi"/>
      <w:i/>
      <w:iCs/>
      <w:color w:val="404040" w:themeColor="text1" w:themeTint="BF"/>
      <w:sz w:val="20"/>
      <w:szCs w:val="20"/>
    </w:rPr>
  </w:style>
  <w:style w:type="paragraph" w:styleId="aff2">
    <w:name w:val="Intense Quote"/>
    <w:basedOn w:val="a1"/>
    <w:next w:val="a1"/>
    <w:link w:val="aff3"/>
    <w:uiPriority w:val="30"/>
    <w:qFormat/>
    <w:pPr>
      <w:pBdr>
        <w:bottom w:val="single" w:sz="4" w:space="4" w:color="4F81BD" w:themeColor="accent1"/>
      </w:pBdr>
      <w:spacing w:before="200" w:after="280"/>
      <w:ind w:left="936" w:right="936"/>
    </w:pPr>
    <w:rPr>
      <w:b/>
      <w:bCs/>
      <w:i/>
      <w:iCs/>
      <w:color w:val="4F81BD" w:themeColor="accent1"/>
    </w:rPr>
  </w:style>
  <w:style w:type="character" w:customStyle="1" w:styleId="aff3">
    <w:name w:val="明显引用 字符"/>
    <w:basedOn w:val="a2"/>
    <w:link w:val="aff2"/>
    <w:uiPriority w:val="30"/>
    <w:qFormat/>
    <w:rPr>
      <w:b/>
      <w:bCs/>
      <w:i/>
      <w:iCs/>
      <w:color w:val="4F81BD" w:themeColor="accent1"/>
    </w:rPr>
  </w:style>
  <w:style w:type="character" w:customStyle="1" w:styleId="14">
    <w:name w:val="不明显强调1"/>
    <w:basedOn w:val="a2"/>
    <w:uiPriority w:val="19"/>
    <w:qFormat/>
    <w:rPr>
      <w:i/>
      <w:iCs/>
      <w:color w:val="7F7F7F" w:themeColor="text1" w:themeTint="80"/>
    </w:rPr>
  </w:style>
  <w:style w:type="character" w:customStyle="1" w:styleId="15">
    <w:name w:val="明显强调1"/>
    <w:basedOn w:val="a2"/>
    <w:uiPriority w:val="21"/>
    <w:qFormat/>
    <w:rPr>
      <w:b/>
      <w:bCs/>
      <w:i/>
      <w:iCs/>
      <w:color w:val="4F81BD" w:themeColor="accent1"/>
    </w:rPr>
  </w:style>
  <w:style w:type="character" w:customStyle="1" w:styleId="16">
    <w:name w:val="不明显参考1"/>
    <w:basedOn w:val="a2"/>
    <w:uiPriority w:val="31"/>
    <w:qFormat/>
    <w:rPr>
      <w:smallCaps/>
      <w:color w:val="C0504D" w:themeColor="accent2"/>
      <w:u w:val="single"/>
    </w:rPr>
  </w:style>
  <w:style w:type="character" w:customStyle="1" w:styleId="17">
    <w:name w:val="明显参考1"/>
    <w:basedOn w:val="a2"/>
    <w:uiPriority w:val="32"/>
    <w:qFormat/>
    <w:rPr>
      <w:b/>
      <w:bCs/>
      <w:smallCaps/>
      <w:color w:val="C0504D" w:themeColor="accent2"/>
      <w:spacing w:val="5"/>
      <w:u w:val="single"/>
    </w:rPr>
  </w:style>
  <w:style w:type="character" w:customStyle="1" w:styleId="18">
    <w:name w:val="书籍标题1"/>
    <w:basedOn w:val="a2"/>
    <w:uiPriority w:val="33"/>
    <w:qFormat/>
    <w:rPr>
      <w:b/>
      <w:bCs/>
      <w:smallCaps/>
      <w:spacing w:val="5"/>
    </w:rPr>
  </w:style>
  <w:style w:type="paragraph" w:customStyle="1" w:styleId="TOC1">
    <w:name w:val="TOC 标题1"/>
    <w:basedOn w:val="1"/>
    <w:next w:val="a1"/>
    <w:uiPriority w:val="39"/>
    <w:semiHidden/>
    <w:unhideWhenUsed/>
    <w:qFormat/>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image" Target="media/image1.tif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tif"/><Relationship Id="rId4" Type="http://schemas.openxmlformats.org/officeDocument/2006/relationships/settings" Target="settings.xml"/><Relationship Id="rId9" Type="http://schemas.openxmlformats.org/officeDocument/2006/relationships/image" Target="media/image2.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086930-A9D9-4D17-ABE9-091773A0C6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9</Pages>
  <Words>3164</Words>
  <Characters>18040</Characters>
  <Application>Microsoft Office Word</Application>
  <DocSecurity>0</DocSecurity>
  <Lines>150</Lines>
  <Paragraphs>42</Paragraphs>
  <ScaleCrop>false</ScaleCrop>
  <Company/>
  <LinksUpToDate>false</LinksUpToDate>
  <CharactersWithSpaces>21162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dudu 阿</dc:creator>
  <dc:description>generated by python-docx</dc:description>
  <cp:lastModifiedBy>sylvia</cp:lastModifiedBy>
  <cp:revision>9</cp:revision>
  <dcterms:created xsi:type="dcterms:W3CDTF">2026-07-18T15:39:00Z</dcterms:created>
  <dcterms:modified xsi:type="dcterms:W3CDTF">2026-09-29T06:11:00Z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eyJoZGlkIjoiMmI5ZjVlYTFlNGYzYzc0ODBkNTM4OTQ4YjE0MzYwMzEiLCJ1c2VySWQiOiIxMzc0NDI4MTAwMDMifQ==</vt:lpwstr>
  </property>
  <property fmtid="{D5CDD505-2E9C-101B-9397-08002B2CF9AE}" pid="3" name="KSOProductBuildVer">
    <vt:lpwstr>2052-12.1.0.25862</vt:lpwstr>
  </property>
  <property fmtid="{D5CDD505-2E9C-101B-9397-08002B2CF9AE}" pid="4" name="ICV">
    <vt:lpwstr>2CD526CB4A2F4DE9AB20A43F5D8DDC5F_13</vt:lpwstr>
  </property>
</Properties>
</file>